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414d" w14:textId="2ea4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2024 жылғы 27 желтоқсандағы "2025 - 2027 жылдарға арналған Тереңкөл ауданының ауылдық округтерінің бюджеті туралы" № 1/26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26 қарашадағы № 1/36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2024 жылғы 27 желтоқсандағы "2025 - 2027 жылдарға арналған Тереңкөл ауданының ауылдық округтерінің бюджеті туралы" № 1/26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204990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Байқоныс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Береговое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Жаңабет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Алтай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Әулиеағаш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50 226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Жаңақұрылыс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71 498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Ивановка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169 476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Калиновка ауылдық округінің бюджеті тиісінше 22, 23 және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Октябрь ауылдық округінің бюджеті тиісінше 25, 26 және 27-қосымшаларға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Песчан ауылдық округінің бюджеті тиісінше 28, 29 және 30-қосымшаларға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417 529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Тереңкөл ауылдық округінің бюджеті тиісінше 31, 32 және 33-қосымшаларға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342 291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203 101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1 266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Томарлы ауылдық округінің бюджеті тиісінше 34, 35 және 36-қосымшаларға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44 161мың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жылға арналған ауылдық округтердің бюджетінде нысаналы ағымдағы трансферттер келесі мөлшерлерде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мың теңге – елді мекендердің автомобиль жолдарына,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мың теңге – мемлекеттік органдардың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мың теңге – ауылдық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мың теңге – ауылдық елді мекендерді абаттандыру бойынша жұмыстар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мың теңге – жерлеу орындарын күтіп ұстауға және туыстары жоқ адамдарды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мың теңге – ауылдық елді мекендердегі автомобиль жолдарының жұмыс істеуін қамтамасыз етуге.";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Әулиеағаш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