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31f2" w14:textId="d26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Ертіс ауданының ауылдар және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19 желтоқсандағы № 155-47-8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 2026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Ертіс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Ағашорын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54632 мың теңге, соның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21138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33494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54632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– 2028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52634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– 2028 жылдарға арналған Байзақов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71069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– 2028 жылдарға арналған Голубовка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45345 мың теңге, соның ішінде: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4484 мың теңге;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40861 мың теңге;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45345 мың теңге;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– 2028 жылдарға арналған Ертіс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476694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– 2028 жылдарға арналған Қарақұдық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44728 мың теңге, соның ішінде: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3063 мың теңге;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41665 мың теңге;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44728 мың теңге;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– 2028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– 2028 жылдарға арналған Қызылжар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 – 2028 жылдарға арналған Майқоңыр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37633 мың теңге, соның ішінде: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3552 мың теңге;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34081 мың теңге;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37633 мың теңге;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– 2028 жылдарға арналған Панфилов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54059 мың теңге, соның ішінде: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8603 мың теңге;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45456 мың теңге;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54059 мың теңге;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 – 2028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45328 мың теңге, соның ішінде: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13011 мың теңге;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32317 мың теңге;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45328 мың теңге;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59"/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 – 2028 жылдарға арналған Сілеті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Аудандық бюджеттен берілетін субвенциялар көлемі 2026 жылға арналған Ертіс ауданының ауылдар және ауылдық округтерінің бюджетінде жалпы сомасы 377016 мың теңге ескерілсін, соның ішінде:</w:t>
      </w:r>
    </w:p>
    <w:bookmarkEnd w:id="61"/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–27494 мың теңге;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31156 мың теңге;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34060 мың теңге;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35861 мың теңге;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–14954 мың теңге;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38665 мың теңге;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31832 мың теңге;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31804 мың теңге;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34081 мың теңге;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37456 мың теңге;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–25839 мың теңге;</w:t>
      </w:r>
    </w:p>
    <w:bookmarkEnd w:id="72"/>
    <w:bookmarkStart w:name="z1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Сілеті ауылдық округі – 33814 мың теңге. 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Аудандық бюджеттен берілетін субвенциялар көлемі 2027 жылға арналған Ертіс ауданының ауылдар және ауылдық округтерінің бюджетінде жалпы сомасы 409085 мың теңге ескерілсін, соның ішінде: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28217 мың теңге;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32170 мың теңге;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36839 мың теңге;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38386 мың теңге;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25726 мың теңге;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40445 мың теңге;</w:t>
      </w:r>
    </w:p>
    <w:bookmarkEnd w:id="80"/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33558 мың теңге;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34830 мың теңге;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Майкоңыр ауылы – 35163 мың теңге;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38827 мың теңге;</w:t>
      </w:r>
    </w:p>
    <w:bookmarkEnd w:id="84"/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28610 мың теңге;</w:t>
      </w:r>
    </w:p>
    <w:bookmarkEnd w:id="85"/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36314 мың теңге.</w:t>
      </w:r>
    </w:p>
    <w:bookmarkEnd w:id="86"/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Аудандық бюджеттен берілетін субвенциялар көлемі 2028 жылға арналған Ертіс ауданының ауылдар және ауылдық округтерінің бюджетінде жалпы сомасы 405867 мың теңге ескерілсін, соның ішінде: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28685 мың теңге;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32372 мың теңге;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36883 мың теңге;</w:t>
      </w:r>
    </w:p>
    <w:bookmarkEnd w:id="90"/>
    <w:bookmarkStart w:name="z1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39336 мың теңге;</w:t>
      </w:r>
    </w:p>
    <w:bookmarkEnd w:id="91"/>
    <w:bookmarkStart w:name="z1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18296 мың теңге;</w:t>
      </w:r>
    </w:p>
    <w:bookmarkEnd w:id="92"/>
    <w:bookmarkStart w:name="z1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41155 мың теңге;</w:t>
      </w:r>
    </w:p>
    <w:bookmarkEnd w:id="93"/>
    <w:bookmarkStart w:name="z1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34053 мың теңге;</w:t>
      </w:r>
    </w:p>
    <w:bookmarkEnd w:id="94"/>
    <w:bookmarkStart w:name="z1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34641 мың теңге;</w:t>
      </w:r>
    </w:p>
    <w:bookmarkEnd w:id="95"/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Майконыр ауылы – 35260 мың теңге;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39447 мың теңге;</w:t>
      </w:r>
    </w:p>
    <w:bookmarkEnd w:id="97"/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28799 мың теңге;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36940 мың теңге.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2026 жылғы 1 қаңтардан бастап қолданысқа енгізіледі.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Ағашорын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Ағашорын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Ағашорын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Аманкелді ауылдық округінің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Аманкелді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Аманкелді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Байзақов ауылдық округінің бюджеті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8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Байзақов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9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Байзақов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Голубовка ауылының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9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Голубовка ауылының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0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Голубовка ауылының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0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Ертіс ауылының бюджеті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1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Ертіс ауылының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1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Ертіс ауылының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2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Қарақұдық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Қарақұдық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Қоскөл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3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Қоскөл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4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Майқоңыр ауылының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5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Майқоңыр ауылының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6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Майқоңыр ауылының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6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Панфилов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7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Панфилов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7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Панфилов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Северный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8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Северный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8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Северный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Сілеті ауылдық округінің бюджеті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Ертіс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9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Сілеті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Сілеті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