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690b" w14:textId="3f06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2024 жылғы 25 желтоқсандағы "2025 – 2027 жылдарға арналған Ертіс аудандық бюджеті туралы" № 108-29-8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2025 жылғы 19 желтоқсандағы № 153-46-8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Ертіс аудандық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2024 жылғы 25 желтоқсандағы "2025 – 2027 жылдарға арналған Ертіс аудандық бюджеті туралы" № 108-29-8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аудандық бюджеті тиісінше 1, 2 және 3-қосымшаларға сәйкес, соның ішінде 2025 жылға арналған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7342675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1421878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33009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7378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5880410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7381759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68102 мың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101670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33568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-107186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107186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Аудандық жергілікті атқарушы органның 2025 жылға арналған резерві 68858 мың теңге сомасында бекітілсін.";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Ертіс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153-46-8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108-29-8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Ертіс аудандық бюджеті (өзгерістермен)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қалалардың, ауылдардың, кенттердің, ауылдықокругтардыңбюджеттерінентрансферттер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