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9f92" w14:textId="4c79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Ертіс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17 желтоқсандағы № 150-45-8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01.01 2026 бастап қолданысқа енгізіледі.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Ертіс аудандық мәслихаты ШЕШІМ ҚАБЫЛДАДЫ: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– 2028 жылдарға арналған Ертіс аудандық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6628584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1019204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27924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10388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5571068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6861701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45438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86538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41100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-278555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278555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Ертіс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168-54-8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Ертіс аудандық бюджетінде 1536362 мың теңге сомасында облыстық бюджеттен берілетін субвенция көлемі көзделсін.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Ертіс ауданының ауылдар және ауылдық округтерінің бюджеттеріне берілетін субвенциялар көлемі 2026 жылға арналған аудан бюджетінде жалпы сомасы 377016 мың теңге көзделсін,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–27494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31156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34060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35861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–14954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38665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31832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31804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34081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37456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–25839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Сілеті ауылдық округі – 33814 мың теңге.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Ертіс аудандық бюджетте аудандық бюджеттен Ертіс ауданының ауылдық округтерінің бюджеттеріне берілетін субвенциялар көлемі жалпы сомасы 409085 мың теңге көзделсін,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28217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32170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36839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38386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25726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40445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33558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34830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Майкоңыр ауылы – 35163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38827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28610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36314 мың теңге.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5.2028 жылға арналған Ертіс аудандық бюджетте аудандық бюджеттен Ертіс ауданының ауылдық округтерінің бюджеттеріне берілетін субвенциялар көлемі жалпы сомасы 405867 мың теңге көзделсін,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28685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32372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36883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39336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18296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41155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34053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34641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Майконыр ауылы – 35260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39447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28799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36940 мың теңге.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ауданның жергілікті атқарушы органының резерві 26338 мың теңге сомасында бекітілсін.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Ертіс аудандық бюджет шығыстарында Ертіс ауданының ауылдары мен ауылдық округтерінің бюджеттеріне жалпы сипаттағы нысаналы трансферттердің көлемі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Ертіс аудандық бюджетінің шығыстарында Ертіс ауданының ауылдары мен ауылдық округтерінің бюджеттеріне жалпы сипаттағы нысаналы емес трансферттердің көлемі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Ертіс аудандық бюджетте Ертіс ауданының ауылдар мен ауылдық округтер бюджеттеріне 2026 жылға арналған ағымдағы нысаналы трансферттер мынадай көлемдерде ескерілсін: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73681 мың теңге – ауылдық елді мекендерді абаттандыру жөніндегі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10700 мың теңге – ауылдық елді мекендердегі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290418 мың теңге – ауылдық елді мекендердегі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2882 мың теңге – ауылдық елді мекендерді санитарлық тазарту жөніндегі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мың теңге – мемлекеттік органдардың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 мың теңге – ауылдық елді мекендердің жерлеу орындарын күтіп-ұстау жөніндегі іс-шараларды жүргізуге.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Ертіс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168-54-8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Ертіс ауданының ауылдары мен ауылдық округтерінің бюджеттеріне көрсетілген нысаналы трансферттердің сомаларын бөлу аудан әкімдігінің қаулысы негізінде айқындалады.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жылғы 1 қаңтардан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№150-45-8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2026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Ертіс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өзгерістермен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Ертіс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168-54-8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Ертіс аудандық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Ертіс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160-50-8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Ертіс аудандық бюджеті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Ертіс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160-50-8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ауылдары мен ауылдық округтерінің бюджеттеріне жалпы сипаттағы нысаналы трансферттердің көлемі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мен ауылдық округтердің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ауылдары мен ауылдық округтерінің бюджеттеріне жалпы сипаттағы нысаналы емес трансферттердің көлемі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мен ауылдық округтердің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