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97fa" w14:textId="b469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Железин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17 желтоқсандағы № 210/8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10-тармағымен.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Железин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4044806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2349012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1622340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3633406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36552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374848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- 374848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Железин аудандық мәслихатының 27.02.2026 </w:t>
      </w:r>
      <w:r>
        <w:rPr>
          <w:rFonts w:ascii="Times New Roman"/>
          <w:b w:val="false"/>
          <w:i w:val="false"/>
          <w:color w:val="00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ауданның жергілікті атқарушы органның резерві 152473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 бюджетінде облыстық бюджетінен берілетін субвенциялардың көлемі жалпы 962797 мың теңге сомада көзделсін.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 бюджетінде аудан бюджетінен ауылдық округтердің бюджеттеріне берілетін субвенциялардың көлемі жалпы 519435 мың теңге сомада көзделсін, соның ішінде: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46195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 мың теңге.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2027 жылға арналған аудан бюджетінде аудан бюджетінен ауылдық округтердің бюджеттеріне берілетін субвенциялардың көлемі жалпы 513383 мың теңге сомада көзделсін, соның ішінде: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48341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46449мың теңге.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аудан бюджетінде аудан бюджетінен ауылдық округтердің бюджеттеріне берілетін субвенциялардың көлемі жалпы 563991 мың теңге сомада көзделсін, соның ішінде: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49067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 мың теңге.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ауылдық округтер бюджеттеріне ағымдағы нысаналы трансферттер мынадай мөлшерде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645179 мың теңге – елді мекендерің жолдар мен көшелерін орташа жөндеуге және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6970 мың теңге – елді мекендерде аббаттандыру және санитария жөніндегі іс-шаралар өткізуге және жерлеу орындарын ұстау;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4723 мың теңге – елді мекендерді жарықтандыру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1048 мың теңге –ауылдық округтер әкімдері аппараттарын ұстауға, бұрын бюджетте көзделмеген;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12500 мың теңге –сумен жабдықтау жөніндегі іс- шаралардыөткізуге.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Железин аудандық мәслихатының 27.02.2026 </w:t>
      </w:r>
      <w:r>
        <w:rPr>
          <w:rFonts w:ascii="Times New Roman"/>
          <w:b w:val="false"/>
          <w:i w:val="false"/>
          <w:color w:val="00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 2026 жылға арналған ауылдық округтерінің бюджеттеріне ағымдағы нысаналы трансферттер келесі мөлшерде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631485 мың теңге – елді мекендердегі жолдарды және көшелерді орташа жөндеуге және ұстауға арналған.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Көрсетілген насаналы трасферттердің сомаларын ауылдық округтер бюджеттеріне бөлінуі аудан әкімдігінің қаулысы негізінде анықталады.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Железин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Железин аудандық мәслихатының 27.02.2026 </w:t>
      </w:r>
      <w:r>
        <w:rPr>
          <w:rFonts w:ascii="Times New Roman"/>
          <w:b w:val="false"/>
          <w:i w:val="false"/>
          <w:color w:val="ff0000"/>
          <w:sz w:val="28"/>
        </w:rPr>
        <w:t>№ 221/8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ресурстардыпайдаланғаныүшiнтүсетiнтүсiмдер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 және басқаоргандар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 еорналастыру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 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бюджетінің 2026-2028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жалпы сипаттағы нысаналы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 адамдардың құқықтарын қамтамасыз етуге және өмір сүру сапасын жақсартуға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көмекке, 1 жастан 6 жасқа дейінгі балаларға қоса алғанда қосымша көмекке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сесбінен ұсталатын ұйымдар қызметкерлерінің, қазыналық кәсіпорындар қызметкерлерінің жалақысын арттыруға,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 (мемлекеттік органдардың штаттық және штыттан тыс қызметкерлер, қорғаныс)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өрт сөндіру бекеттерін материалдық-техникалық жарақтандыруға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 үшін қарыздар бойынша негізгі борышты өтеуге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осал топтарға арналған тұрғын үй сатып алу үшін қарыздар бойынша сыйақы төлеуге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және 2021 жылдарға арналған "Жұмыспен қамтудың жол картасы" бағдарламасы шеңберінде қарыздар бойынша сыйақылар төлеуге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