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86b37a" w14:textId="886b37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Павлодар облысы Железин ауданының елді мекендерінде жер учаскелері үшін бағалау аймақтарының шекараларын және төлемақы базалық мөлшерлемелеріне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Павлодар облысы Железин аудандық мәслихатының 2025 жылғы 23 қазандағы № 197/8 шешімі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-баптарына, Қазақстан Республикасының "Қазақстан Республикасындағы жергілікті мемлекеттік басқару және өзін-өзі басқару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13) тармақшасына, Қазақстан Республикасының "Құқықтық актілер туралы" Заңының 46-бабы </w:t>
      </w:r>
      <w:r>
        <w:rPr>
          <w:rFonts w:ascii="Times New Roman"/>
          <w:b w:val="false"/>
          <w:i w:val="false"/>
          <w:color w:val="000000"/>
          <w:sz w:val="28"/>
        </w:rPr>
        <w:t>2-тармағының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4) тармақшасына сәйкес, Железин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Павлодар облысы Железин ауданының елді мекендерінде жер учаскелерін бағалау аймақтарының шекаралары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-қосымшаларына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Павлодар облысы Железина уданының елді мекендерінде жер учаскелері үшін төлемақы базалық мөлшерлемелеріне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мәслихаттың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Даулетов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Ақтау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Алакөл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Веселорощин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Железин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Қазақстан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Майлы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Железинка ауыл жерлеріне бағалау</w:t>
      </w:r>
      <w:r>
        <w:br/>
      </w:r>
      <w:r>
        <w:rPr>
          <w:rFonts w:ascii="Times New Roman"/>
          <w:b/>
          <w:i w:val="false"/>
          <w:color w:val="000000"/>
        </w:rPr>
        <w:t>аймақтарының шекаралары және түзету коэффициенттері сұлбасы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Башмачин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Еңбекші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Прииртышск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Лесной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Михайлов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Новомир ауылдық округі елді мекенінің</w:t>
      </w:r>
      <w:r>
        <w:br/>
      </w:r>
      <w:r>
        <w:rPr>
          <w:rFonts w:ascii="Times New Roman"/>
          <w:b/>
          <w:i w:val="false"/>
          <w:color w:val="000000"/>
        </w:rPr>
        <w:t>жерлеріне бағалау аймақтарының шекаралары және түзету коэффициенттері сұлбасы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197/8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Павлодар облысы Железин ауданының елді мекендерінде жер учаскелер үшін</w:t>
      </w:r>
      <w:r>
        <w:br/>
      </w:r>
      <w:r>
        <w:rPr>
          <w:rFonts w:ascii="Times New Roman"/>
          <w:b/>
          <w:i w:val="false"/>
          <w:color w:val="000000"/>
        </w:rPr>
        <w:t>төлемақы базалық мөлшерлемелеріне түзету коэффициенттері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р/р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Атауы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Жердің кв.м. базалық мөлшері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коэффициенті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IIIаймақ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IVаймақ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Аққайын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Моисеевка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Пятерыжск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Ақтау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Жолтаптық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Алакөл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Алакөл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Башмачин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Башмачное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Береговое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Кузьмино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Веселорощин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ВеселаяРоща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Дүйсеке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Жаңабірлік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Славяновка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Енбекші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Еңбекші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Уәлиханов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 Жұлдыз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Есқара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Екішок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Крупское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Раздельное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Мыңкөл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Петропавловка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Новомир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Церковное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Прииртышск ауылдық округі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Прииртышское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Груздевка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Үрлітүб ауылы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