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7fe5" w14:textId="5047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Ұзынбұлақ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2025 жылғы 19 желтоқсандағы № 408/42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91 - бабының </w:t>
      </w:r>
      <w:r>
        <w:rPr>
          <w:rFonts w:ascii="Times New Roman"/>
          <w:b w:val="false"/>
          <w:i w:val="false"/>
          <w:color w:val="000000"/>
          <w:sz w:val="28"/>
        </w:rPr>
        <w:t>3 -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– 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Баянауыл аудандық маслихаты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2026-2028 жылдарға арналған Ұзынбұлақ ауылдық округінің бюджеті тиісінше 1, 2, 3 қосымшаларға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64784,0 мың теңге, соның ішінде: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9779,0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55005,0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67984,0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- 3200,0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- 3200,0 мың теңге.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Баянауыл аудандық мәслихатының 22.04.2026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447/48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Ұзынбұлақ ауылдық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Ұзынбұлақ ауылдық округінің бюджеті (өзгерістермен)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Баянауыл аудандық мәслихатының 22.04.2026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447/48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 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Ұзынбұлақ ауылдық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Ұзынбұлақ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жұмыстарғажәнекөрсетілетін қызметтергесалынатынiшкiсалықтар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 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Жергіліктідеңгейдеденешынықтыру-сауықтыружәнеспорттықіс-шаралардыөткізу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Ұзынбұлақ ауылдық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№408/42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Ұзынбұлақ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 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Жергіліктідеңгейдеденешынықтыру-сауықтыружәнеспорттықіс-шаралардыөткізу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