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0ed7" w14:textId="257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Торайғыр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407/42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кодекісінің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Занының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"2026-2028 жылдарға арналған Торайғыр ауылдық округінің бюджеті тиісінше 1, 2, 3 - қосымшаға сәйкес, соның ішінде 2026 жылға өзгерістермен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60695,0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15881,0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44814,0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68095,2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- 7400,2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- 7400,2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>№ 446/48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407/42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Торайғыр ауылдық округінің бюджеті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446/48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407/42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Торайғыр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407/42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Торайғыр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 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