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03691" w14:textId="e003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Сәтбаев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2025 жылғы 19 желтоқсандағы № 406/42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Баянауыл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2026-2028 жылдарға арналған Сәтбаев ауылдық округінің бюджеті тиісінше 1, 2, 3 – қосымшаларға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68 387,0 мың теңге, соның ішінде: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7 600,0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нөлге тең;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60 787,0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70187,0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- 1800,0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1800,0 мың теңге.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Баянауыл аудандық мәслихатының 22.04.2026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445/48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Баянауыл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406/42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</w:tbl>
    <w:bookmarkStart w:name="z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Сәтбаев ауылдық округінің бюджеті (өзгерістермен)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Баянауыл аудандық мәслихатының 22.04.2026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445/48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 көрсетілетін қызметтергесалынатынiшкiсалықтар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 да ресурстардыпайдаланғаныүшiнтүсетiнтүсiмдер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Салықтықеместүсiмдер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Негізгікапиталдысатудантүсетінтүсімдер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Жергіліктідеңгейдеденешынықтыру-сауықтыружәнеспорттықіс-шаралардыөткізу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Қаржыактивтеріменоперацияларбойынша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406/42 шешіміне 2-қосымша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Сәтбаев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  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  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  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71 806,0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   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   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  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  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71 806,0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406/42 шешіміне 3-қосымша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Сәтбаев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  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  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  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75 396,0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   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  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 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  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75 396,0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