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44e8" w14:textId="9914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405/42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Баянауыл аудандық мәслихаты ШЕШТІ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Қызылтау ауылдық округінің бюджеті тиісінше 1, 2, 3 - қосымшаларға сәйкес, соның ішінде 2026 жылға келесі көлемдерде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63391,0 мың теңге, соның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18773,0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44618,0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64870,0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- 1479,0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444/48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Қызылтау ауылдық округінің бюджеті өзгерістері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444/48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405/42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405/42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 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