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7a73" w14:textId="00e7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Қаратомар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402/42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Баянауыл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Қаратомар ауылдық округінің бюджеті тиісінше 1, 2, 3 -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55397,0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3446,0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51951,0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56549,0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- 1152,0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1152,0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>№ 443/48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402/42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Қаратомар ауылдық округінің бюджеті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443/48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көлңк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402/42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Қаратомар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Қаратомар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