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5956" w14:textId="3e25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Жаңажол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2025 жылғы 19 желтоқсандағы № 400/42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Баянауыл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Жаңажол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67598,0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62916,0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67598,0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"19"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400/42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Жаңажол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67598,0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67598,0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"19"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400/42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Жаңажол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58378,0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58378,0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"19"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400/42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Жаңажол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