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277f" w14:textId="02c2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Майқайың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19 желтоқсандағы № 397/42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Баянауыл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Майқайың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602426,0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220671,0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380241,0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602426,0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нөлге тең.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2025жылғы 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397/42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Майқайын кенті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602426,0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2025жылғы 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397/42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Майқайын кенті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441278,0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2025жылғы 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397/42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Майқайын кенті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458340,0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   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