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1e6a" w14:textId="c591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Баянауыл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19 желтоқсандағы № 396/42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Баянауыл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Баянауыл ауылдық округінің бюджеті тиісінше 1, 2, 3 - қосымшаларға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237 630,0 мың теңге, соның ішінде: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167 000,0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2 510,0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68 120,0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240 196,9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- 2566,9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2 566,9 мың теңге.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Баянауыл аудандық мәслихатының 22.04.2026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438/48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қосымша</w:t>
            </w:r>
          </w:p>
        </w:tc>
      </w:tr>
    </w:tbl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Баянауыл ауылдық округінің бюджеті (өзгерістерімен)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22.04.2026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438/48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237 630,0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132 618,0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көрестілетін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240 196,9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№396/42 шешіміне №2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Баянауыл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көрестілетін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№396/42 шешіміне №3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Баянауыл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көрестілетін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