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6cae" w14:textId="ee46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Баянауыл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және ауылдар, кенттер, ауылдық округтер әкімдері аппараттарының мемлекеттік қызметшілеріне басшылық лауазымдарды атқаратын адамдарды қоспағанда, әлеуметтік қолдау шараларын көрсету туралы</w:t>
      </w:r>
    </w:p>
    <w:p>
      <w:pPr>
        <w:spacing w:after="0"/>
        <w:ind w:left="0"/>
        <w:jc w:val="both"/>
      </w:pPr>
      <w:r>
        <w:rPr>
          <w:rFonts w:ascii="Times New Roman"/>
          <w:b w:val="false"/>
          <w:i w:val="false"/>
          <w:color w:val="000000"/>
          <w:sz w:val="28"/>
        </w:rPr>
        <w:t>Павлодар облысы Баянауыл аудандық мәслихатының 2025 жылғы 17 желтоқсандағы № 387/41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1"/>
    <w:bookmarkStart w:name="z6" w:id="2"/>
    <w:p>
      <w:pPr>
        <w:spacing w:after="0"/>
        <w:ind w:left="0"/>
        <w:jc w:val="both"/>
      </w:pPr>
      <w:r>
        <w:rPr>
          <w:rFonts w:ascii="Times New Roman"/>
          <w:b w:val="false"/>
          <w:i w:val="false"/>
          <w:color w:val="000000"/>
          <w:sz w:val="28"/>
        </w:rPr>
        <w:t>
      1. 2026 жылға арналған Баянауыл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және ауылдар, кенттер ауылдық округтер әкімдері аппараттарының мемлекеттік қызметшілеріне басшылық лауазымдарды атқаратын адамдарды қоспағанда әлеуметтiк қолдау шаралары:</w:t>
      </w:r>
    </w:p>
    <w:bookmarkEnd w:id="2"/>
    <w:bookmarkStart w:name="z7" w:id="3"/>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4"/>
    <w:bookmarkStart w:name="z9" w:id="5"/>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End w:id="6"/>
    <w:bookmarkStart w:name="z11" w:id="7"/>
    <w:p>
      <w:pPr>
        <w:spacing w:after="0"/>
        <w:ind w:left="0"/>
        <w:jc w:val="both"/>
      </w:pPr>
      <w:r>
        <w:rPr>
          <w:rFonts w:ascii="Times New Roman"/>
          <w:b w:val="false"/>
          <w:i w:val="false"/>
          <w:color w:val="000000"/>
          <w:sz w:val="28"/>
        </w:rPr>
        <w:t>
      2. Осы шешімнің орындалуын бақылау Баянауыл аудандық мәслихатының Әлеуметтік – экономикалық даму мәселелері жоспар мен бюджет және әлеуметтік саясат жөніндегі тұрақты комиссиясына жүктелсін.</w:t>
      </w:r>
    </w:p>
    <w:bookmarkEnd w:id="7"/>
    <w:bookmarkStart w:name="z12" w:id="8"/>
    <w:p>
      <w:pPr>
        <w:spacing w:after="0"/>
        <w:ind w:left="0"/>
        <w:jc w:val="both"/>
      </w:pPr>
      <w:r>
        <w:rPr>
          <w:rFonts w:ascii="Times New Roman"/>
          <w:b w:val="false"/>
          <w:i w:val="false"/>
          <w:color w:val="000000"/>
          <w:sz w:val="28"/>
        </w:rPr>
        <w:t>
      3. Осы шешім 2026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