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5f183" w14:textId="c65f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Баянауыл аудандық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17 желтоқсандағы № 386/41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- осы шешімнің 12-тармағымен.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 Баянауыл аудандық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1. 2026-2027 жылдарға арналған Баянауыл аудандық бюджеті тиісінше 1, 2, 3 қосымшасына сәйкес, соның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9424494,0 мың теңге, соның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3508940,0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34688,0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5407,0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5875459,0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9805943,0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- 31720,0 мың теңге, соның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100081,0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131801,0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- 349729,0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349729,0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Павлодароблысы Баянауыл аудандық мәслихатының 21.05.2026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465/49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аудандық жергілікті атқарушы орган резервінің сомасы 57 997 мың теңге сомасында бекітілсін.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2026 жылға арналған Баянауыл ауданының бюджетінде облыстық бюджеттен берілетін субвенциялар көлемі 1 139 390 мың теңге ескерілсін.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2026 жылға арналған аудандық бюджетте аудандық бюджеттен ауылдық округтер мен Майқайың кентінің бюджеттеріне берілетін субвенциялар көлемі жалпы сомасы 988 085 мың теңге көзделсін, оның ішінде: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Ақсан - 48555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– 40837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- 54616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 - 62916 мың теңге;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-49576 мың теңге;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– 51951 мың теңге;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 - 52478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 - 45691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– 44618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– 380241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 - 60787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Торайғыр- 44814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Ұзынбұлақ-51005 мың теңге.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2027 жылға арналған аудандық бюджетте аудандық бюджеттен ауылдық округтер мен Майқайың кентінің бюджеттеріне берілетін субвенциялар көлемі жалпы сомасы 861 821 мың теңге көзделсін, оның ішінде: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Ақсан-51812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– 49938 мың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Бірлік-58707 мың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Жаңажол-53908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-53032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– 54974 мың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Күркелі-56008 мың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Құндыкөл-49595 мың теңге;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– 48857 мың теңге;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– 217206 мың теңге;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Сәтбаев-65229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 – 48066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Ұзынбұлақ-54489 мың теңге.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2028 жылға арналған аудандық бюджетте аудандық бюджеттен ауылдық округтер мен Майқайың кентінің бюджеттеріне берілетін субвенциялар көлемі жалпы сомасы 884 619 мың теңге көзделсін, оның ішінде: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Ақсан-54283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Баянауыл – 46764 мың теңге;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Бірлік-61644 мың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Жаңажол-56590 мың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Жаңатілек – 55686 мың теңге;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Қаратомар – 57713 мың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Күркелі-58706 мың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Құндыкөл-52096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Қызылтау – 51812 мың теңге;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Майқайың – 212827 мың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Сәтбаев-68464 мың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Торайғыр-50389 мың теңге;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Ұзынбұлақ-57645 мың теңге.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2026 жылға арналған аудандық бюджет шығыстарында 265 023 мың теңге жалпы сипаттағы нысаналы трансферттердің көлемі ескерілсін 4-қосымшаға сәйкес.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2026 жылға арналған Майқайың кенті мен Жаңажол ауылдық округінің бюджетінде 289 442 мың теңге жалпы сипаттағы нысаналы трансферттер ескерілсін 5 - қосымшаға сәйкес.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2026 жылға арналған аудандық бюджет шығыстарында 223 473 мың теңге жалпы сипаттағы нысаналы емес трансферттердің көлемі ескерілсін 6-қосымшаға сәйкес.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аудандық бюджетте ағымдағы нысаналы трансферттер және нысаналы даму трансферттері ескерілсін 5 419 427 мың теңге 7- қосымшаға сәйкес.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Осы шешімнің орындалуын бақылау аудандық мәслихаттың әлеуметтік-экономикалық даму мәселелері жоспар мен бюджет және әлеуметтік саясат жөніндегі тұрақты комиссиясына жүктелсін.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Осы шешім 2026 жылғы 1 қаңтардан бастап қолданысқа енгізіледі.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2026 жылға арналған Баянауыл аудандық бюджеті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Павлодароблысы Баянауыл аудандық мәслихатының 21.05.2026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465/49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9424494,0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9805943,0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субъектілерін мемлекеттік қолдау шаралары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386380,0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78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Баянауыл аудандық бюджеті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төлемақы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386/41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84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Баянауыл аудандық бюджеті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жалдау құқығын сатқаны үшін төлемақы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2422798,0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жолдары, құрылыс, сәулет және қала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денсаулықсақтау, білім беру, әлеуметтік қамтамасыз ету, мәдениет, спорт және ветеринар мамандарына отын сатып алуға Қазақстан Республикасының заңнамасынасәйкес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экономиканың нақты секторы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131801,0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4-қомымша</w:t>
            </w:r>
          </w:p>
        </w:tc>
      </w:tr>
    </w:tbl>
    <w:bookmarkStart w:name="z89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 2026-2028 жылдарға арналған аудандық бюджетте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трансферттердің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 адамдардың құқықтарын қамтамасыз етуге және өмір сүру сапасын жақсартуға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88 276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әлеуметтік көмекке, 1 жастан 6 жасқа дейінгі балаларға қосымша көмекке қоса алғанда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80 161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(мемлекеттік органдардың штаттық және штаттан тыс қызметкерлері, қорғаныс)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қолданыстағы өрт сөндіру бекеттерін материалдық-техникалық жарақтандыруға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нысандарға, оның ішінде: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ұстау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өрт сөндіру бекеттерін материалдық-техникалық жарақтандыру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және 2021 жылдарға арналған" Жұмыспен қамтудың жол картасы " бағдарламасы шеңберінде қарыздар бойынша сыйақылар төлеуге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кәсіпорынның өндірістік базасының ғимаратын сатып алуға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трансферттердің көлемі 2026-2028 жылдарға арналған аудандық бюджетте</w:t>
      </w:r>
    </w:p>
    <w:bookmarkEnd w:id="7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трансферттердің көлемі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округі "Улгілі Аул" конкурсының жеңімпаздарына жеңіл автокөліктер сатып алуға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кентінің аулаларын абаттандыру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кентінің көшелерін абаттандыру және асфальттау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 қосымша</w:t>
            </w:r>
          </w:p>
        </w:tc>
      </w:tr>
    </w:tbl>
    <w:bookmarkStart w:name="z9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Жалпы сипаттағы нысаналы емес трансферттердің көлемі 2026-2028 жылдарға арналған аудандық бюджетте</w:t>
      </w:r>
    </w:p>
    <w:bookmarkEnd w:id="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мың.т.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нысаналы емес трансферттер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282 741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қызметтері бойынша шығындарды декетрализациялауға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қызметшілердің жалақысын көтеруге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берушілердің міндетті зейнетақы жарналарына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резервіне (аудан бюджеті кірістерінің болжамды көлемінің 2%)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98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бюджетте ағымдағы нысаналы трансферттер және нысаналы даму трансферттері 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5 419 427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даму трансферттері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4 136 019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КТПН-10/0,4 кВ орнатумен "Баянауыл" ӘЖ-10 кВ Ф-4 КС 110/35/10 кВ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426 241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КТПН-10/0,4 кВ ӘЖ-10кВ Ф-11 КС 110/35/10 кВ "Баянауыл"құрылысы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276 117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КТПН-10/0,4 кВ орнатумен "Баянауыл" 110/35/10 кВ ӘЖ-10 кВ Ф-22 ҚС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Аймауытов ауылында көше жарықтандыру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Үйтас ауылында көше жарықтандыру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Үшқұлын ауылында көше жарықтандыру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Майқайың кентінде көше жарықтандыру желілерін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ауылының ҰОС стелласы бойында жаяу-серуендеу аймағын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683 358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Баянауыл ауылындағы стеланы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Ақсан ауылында стритбол алаңы бар балалар алаңын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Жаңатлек ауылында балалар алаңын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Қарашат-Новая Жайма жолын орташа жөндеуді іске асыруды аяқтау, км 64,484-75 (7,38 км);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503 782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Қарашат-Новая Жайма жолын орташа жөндеуді іске асыруды бастау, км 49,484-64,484 (10,3 км) (жобаның жалпы құны 1034,8 млн тг)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710 290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үшін коммуналдық тұрғын үй қорынан тұрғын үй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