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9883" w14:textId="8ca9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Торайғыр ауылдық округінің бюджеті туралы" № 264/28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28 шілдедегі № 348/36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Торайғыр ауылдық округінің бюджеті туралы" № 264/28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Торайғыр ауылдық округінің бюджеті тиісінше 1,2,3 қосымшаға сәйкес, соның ішінде 2025 жылға өзгерістермен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51925,0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- 6201,8 мың теңгеге 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- 6201,8 мың теңгеге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№ 348/36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Торайғыр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--6201,8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