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6023" w14:textId="4946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2025 - 2027 жылдарға арналған Қызылтау ауылдық округінің бюджеті туралы № 262/28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28 шілдедегі № 347/36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2025-2027 жылдарға арналған Қызылтау ауылдық округінің бюджеті туралы № 262/28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Қызылтау ауылдық округінің бюджеті тиісінше 1, 2, 3 қосымшаға сәйкес, соның ішінде 2025 жылға өзгерістермен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47126,0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50053,0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2927,0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2927,0 мың теңге;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"28"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 2025 года № 347/36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262/28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Қызылтау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