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37d5e" w14:textId="4637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2025 жылғы 5 мамырдағы № 321/33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тармакшасына, </w:t>
      </w:r>
      <w:r>
        <w:rPr>
          <w:rFonts w:ascii="Times New Roman"/>
          <w:b w:val="false"/>
          <w:i w:val="false"/>
          <w:color w:val="000000"/>
          <w:sz w:val="28"/>
        </w:rPr>
        <w:t>13-бабына</w:t>
      </w:r>
      <w:r>
        <w:rPr>
          <w:rFonts w:ascii="Times New Roman"/>
          <w:b w:val="false"/>
          <w:i w:val="false"/>
          <w:color w:val="000000"/>
          <w:sz w:val="28"/>
        </w:rPr>
        <w:t xml:space="preserve"> сәйкес, Баянауыл аудандык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ауданы бойынша 2025 - 2029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Баянауыл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"05" мамырдағы</w:t>
            </w:r>
            <w:r>
              <w:br/>
            </w:r>
            <w:r>
              <w:rPr>
                <w:rFonts w:ascii="Times New Roman"/>
                <w:b w:val="false"/>
                <w:i w:val="false"/>
                <w:color w:val="000000"/>
                <w:sz w:val="20"/>
              </w:rPr>
              <w:t>№ 321/33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Баянауыл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Баянауыл ауданы бойынша 2025 - 2029 жылдарға арналған жайылымдарды басқару және оларды пайдалану жөніндегі осы жоспар (бұдан әрі - Жоспар)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4-1) тармақшасына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Start w:name="z7" w:id="5"/>
    <w:p>
      <w:pPr>
        <w:spacing w:after="0"/>
        <w:ind w:left="0"/>
        <w:jc w:val="left"/>
      </w:pPr>
      <w:r>
        <w:rPr>
          <w:rFonts w:ascii="Times New Roman"/>
          <w:b/>
          <w:i w:val="false"/>
          <w:color w:val="000000"/>
        </w:rPr>
        <w:t xml:space="preserve"> 2-тарау. Баянауыл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5"/>
    <w:p>
      <w:pPr>
        <w:spacing w:after="0"/>
        <w:ind w:left="0"/>
        <w:jc w:val="both"/>
      </w:pPr>
      <w:r>
        <w:rPr>
          <w:rFonts w:ascii="Times New Roman"/>
          <w:b w:val="false"/>
          <w:i w:val="false"/>
          <w:color w:val="000000"/>
          <w:sz w:val="28"/>
        </w:rPr>
        <w:t>
      3.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 </w:t>
      </w:r>
    </w:p>
    <w:p>
      <w:pPr>
        <w:spacing w:after="0"/>
        <w:ind w:left="0"/>
        <w:jc w:val="both"/>
      </w:pPr>
      <w:r>
        <w:rPr>
          <w:rFonts w:ascii="Times New Roman"/>
          <w:b w:val="false"/>
          <w:i w:val="false"/>
          <w:color w:val="000000"/>
          <w:sz w:val="28"/>
        </w:rPr>
        <w:t>
      5) осы Жоспарға 4-қосымшаның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6) осы Жоспарға 4-қосымшаның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7) осы Жоспарға 4-қосымшаның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4.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 </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6"/>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6"/>
    <w:p>
      <w:pPr>
        <w:spacing w:after="0"/>
        <w:ind w:left="0"/>
        <w:jc w:val="both"/>
      </w:pPr>
      <w:r>
        <w:rPr>
          <w:rFonts w:ascii="Times New Roman"/>
          <w:b w:val="false"/>
          <w:i w:val="false"/>
          <w:color w:val="000000"/>
          <w:sz w:val="28"/>
        </w:rPr>
        <w:t>
      1-кесте. Баянауыл ауданы жайылымдарын жерлердің санаттары бойынша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1850,7</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Жүсүпа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Буркүтті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Жарылғап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Үйтас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Үшкұлын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Кокдомбақ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Жалгызқайын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Ақмектеп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Жүсүпа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Буркүтті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Үшкұлын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Сұлужон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Кокдомбақ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Жалгызқайын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338,9 мың гектар жайылым қажет.</w:t>
      </w:r>
    </w:p>
    <w:p>
      <w:pPr>
        <w:spacing w:after="0"/>
        <w:ind w:left="0"/>
        <w:jc w:val="both"/>
      </w:pPr>
      <w:r>
        <w:rPr>
          <w:rFonts w:ascii="Times New Roman"/>
          <w:b w:val="false"/>
          <w:i w:val="false"/>
          <w:color w:val="000000"/>
          <w:sz w:val="28"/>
        </w:rPr>
        <w:t>
      272,0 мың гектар алаңды алып жатқан көпшілік пайдаланатын жайылымдарда 38729 мал басы жайылады,60,3 мың гектар алаңды алып жатқан шалғайдағы жайылымдарда 14,8 мал басы жайылады.</w:t>
      </w:r>
    </w:p>
    <w:p>
      <w:pPr>
        <w:spacing w:after="0"/>
        <w:ind w:left="0"/>
        <w:jc w:val="both"/>
      </w:pPr>
      <w:r>
        <w:rPr>
          <w:rFonts w:ascii="Times New Roman"/>
          <w:b w:val="false"/>
          <w:i w:val="false"/>
          <w:color w:val="000000"/>
          <w:sz w:val="28"/>
        </w:rPr>
        <w:t>
      5-кесте.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Ақсан ауылдық округінің жайылымдарын 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Қара-каштан, дамымаған сазды топырақтарда шөптері бар қауырсынды-типті-бұталы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Шөмішті-типті бұталар</w:t>
            </w:r>
          </w:p>
          <w:p>
            <w:pPr>
              <w:spacing w:after="20"/>
              <w:ind w:left="20"/>
              <w:jc w:val="both"/>
            </w:pPr>
            <w:r>
              <w:rPr>
                <w:rFonts w:ascii="Times New Roman"/>
                <w:b w:val="false"/>
                <w:i w:val="false"/>
                <w:color w:val="000000"/>
                <w:sz w:val="20"/>
              </w:rPr>
              <w:t>
қара қоңыр түсті түрлі шөптермен</w:t>
            </w:r>
          </w:p>
          <w:p>
            <w:pPr>
              <w:spacing w:after="20"/>
              <w:ind w:left="20"/>
              <w:jc w:val="both"/>
            </w:pPr>
            <w:r>
              <w:rPr>
                <w:rFonts w:ascii="Times New Roman"/>
                <w:b w:val="false"/>
                <w:i w:val="false"/>
                <w:color w:val="000000"/>
                <w:sz w:val="20"/>
              </w:rPr>
              <w:t>
аз дамыған сазды топырақтарда</w:t>
            </w:r>
          </w:p>
          <w:p>
            <w:pPr>
              <w:spacing w:after="20"/>
              <w:ind w:left="20"/>
              <w:jc w:val="both"/>
            </w:pPr>
            <w:r>
              <w:rPr>
                <w:rFonts w:ascii="Times New Roman"/>
                <w:b w:val="false"/>
                <w:i w:val="false"/>
                <w:color w:val="000000"/>
                <w:sz w:val="20"/>
              </w:rPr>
              <w:t>
(Қызыл шөміш, түкті шөміш,</w:t>
            </w:r>
          </w:p>
          <w:p>
            <w:pPr>
              <w:spacing w:after="20"/>
              <w:ind w:left="20"/>
              <w:jc w:val="both"/>
            </w:pPr>
            <w:r>
              <w:rPr>
                <w:rFonts w:ascii="Times New Roman"/>
                <w:b w:val="false"/>
                <w:i w:val="false"/>
                <w:color w:val="000000"/>
                <w:sz w:val="20"/>
              </w:rPr>
              <w:t>
типчак, төмен қарағай, таволга</w:t>
            </w:r>
          </w:p>
          <w:p>
            <w:pPr>
              <w:spacing w:after="20"/>
              <w:ind w:left="20"/>
              <w:jc w:val="both"/>
            </w:pPr>
            <w:r>
              <w:rPr>
                <w:rFonts w:ascii="Times New Roman"/>
                <w:b w:val="false"/>
                <w:i w:val="false"/>
                <w:color w:val="000000"/>
                <w:sz w:val="20"/>
              </w:rPr>
              <w:t>
аң-қоңыр жапырақты, қалың,</w:t>
            </w:r>
          </w:p>
          <w:p>
            <w:pPr>
              <w:spacing w:after="20"/>
              <w:ind w:left="20"/>
              <w:jc w:val="both"/>
            </w:pPr>
            <w:r>
              <w:rPr>
                <w:rFonts w:ascii="Times New Roman"/>
                <w:b w:val="false"/>
                <w:i w:val="false"/>
                <w:color w:val="000000"/>
                <w:sz w:val="20"/>
              </w:rPr>
              <w:t>
түкті төс)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түкті шөміш,</w:t>
            </w:r>
          </w:p>
          <w:p>
            <w:pPr>
              <w:spacing w:after="20"/>
              <w:ind w:left="20"/>
              <w:jc w:val="both"/>
            </w:pPr>
            <w:r>
              <w:rPr>
                <w:rFonts w:ascii="Times New Roman"/>
                <w:b w:val="false"/>
                <w:i w:val="false"/>
                <w:color w:val="000000"/>
                <w:sz w:val="20"/>
              </w:rPr>
              <w:t>
типчак, төмен қарағай, таволга</w:t>
            </w:r>
          </w:p>
          <w:p>
            <w:pPr>
              <w:spacing w:after="20"/>
              <w:ind w:left="20"/>
              <w:jc w:val="both"/>
            </w:pPr>
            <w:r>
              <w:rPr>
                <w:rFonts w:ascii="Times New Roman"/>
                <w:b w:val="false"/>
                <w:i w:val="false"/>
                <w:color w:val="000000"/>
                <w:sz w:val="20"/>
              </w:rPr>
              <w:t>
аң-қоңыр жапырақты, қалың,</w:t>
            </w:r>
          </w:p>
          <w:p>
            <w:pPr>
              <w:spacing w:after="20"/>
              <w:ind w:left="20"/>
              <w:jc w:val="both"/>
            </w:pPr>
            <w:r>
              <w:rPr>
                <w:rFonts w:ascii="Times New Roman"/>
                <w:b w:val="false"/>
                <w:i w:val="false"/>
                <w:color w:val="000000"/>
                <w:sz w:val="20"/>
              </w:rPr>
              <w:t>
түкті төс)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шөптермен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сазды топырақтар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қызыл ковидь, ковыль волосатик,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жайылымын реттеу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 Маршалл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қышыма, сары жоңышқа)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жусанды-шөмішті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кәдімгі балшықты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австриялық жусан, шөміш түкті)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далалы-типчактық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кәдімгі балшықты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 Маршалловская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 - әр түрлі шөпті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кәдімгі балшықты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шаш шөміші, қызыл шөміш,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төсеніш, мың жапырақты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сары жоңышқа,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аустриялық, маршалл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Шөмішті-бұталы-типчакты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түсті түрлі шөптермен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дамыған сазды топырақтарда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шөміш шөміш,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спирея аң сүйекті, қарағай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жайылған кеспе, мың жапырақты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Типшак-қарағай-жусанды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шөптермен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сазды топырақтарда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төмен қарағай, австриялық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жусан, қисық 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адонис)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Жусанды-ксерофитті-түрлі шөпті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кәдімгі балшықты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 маршалл жусаны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 көк бас шөміш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нағыз марник)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Шөмішті-типшекті-әртүрлі шөпті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сазды топырақтарда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түкті шөміш,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жайылған кеспе, оқ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орташа бақша, тұз ұшы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аустриялық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Шөміш-типшек-түрлі шөптер</w:t>
            </w:r>
          </w:p>
          <w:p>
            <w:pPr>
              <w:spacing w:after="20"/>
              <w:ind w:left="20"/>
              <w:jc w:val="both"/>
            </w:pPr>
            <w:r>
              <w:rPr>
                <w:rFonts w:ascii="Times New Roman"/>
                <w:b w:val="false"/>
                <w:i w:val="false"/>
                <w:color w:val="000000"/>
                <w:sz w:val="20"/>
              </w:rPr>
              <w:t>
қара-қоңыр түстес кәдімгі</w:t>
            </w:r>
          </w:p>
          <w:p>
            <w:pPr>
              <w:spacing w:after="20"/>
              <w:ind w:left="20"/>
              <w:jc w:val="both"/>
            </w:pPr>
            <w:r>
              <w:rPr>
                <w:rFonts w:ascii="Times New Roman"/>
                <w:b w:val="false"/>
                <w:i w:val="false"/>
                <w:color w:val="000000"/>
                <w:sz w:val="20"/>
              </w:rPr>
              <w:t>
сазды топырақта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түкті шөміш,</w:t>
            </w:r>
          </w:p>
          <w:p>
            <w:pPr>
              <w:spacing w:after="20"/>
              <w:ind w:left="20"/>
              <w:jc w:val="both"/>
            </w:pPr>
            <w:r>
              <w:rPr>
                <w:rFonts w:ascii="Times New Roman"/>
                <w:b w:val="false"/>
                <w:i w:val="false"/>
                <w:color w:val="000000"/>
                <w:sz w:val="20"/>
              </w:rPr>
              <w:t>
типчак, жайылған кеспе, жуғыш</w:t>
            </w:r>
          </w:p>
          <w:p>
            <w:pPr>
              <w:spacing w:after="20"/>
              <w:ind w:left="20"/>
              <w:jc w:val="both"/>
            </w:pPr>
            <w:r>
              <w:rPr>
                <w:rFonts w:ascii="Times New Roman"/>
                <w:b w:val="false"/>
                <w:i w:val="false"/>
                <w:color w:val="000000"/>
                <w:sz w:val="20"/>
              </w:rPr>
              <w:t>
ірі кесекті)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аралық жазық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Жусанды-әртүрлі шөпті-ксерофитнозлактар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кәдімгі балшықты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жусаны, маршалл жусаны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 жапырақты, мың жапырақты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сары жоңышқа,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төсеніш, шөміш</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Шөмішті-типті-бұталы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аз дамыған сазды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түкті шөміш,</w:t>
            </w:r>
          </w:p>
          <w:p>
            <w:pPr>
              <w:spacing w:after="20"/>
              <w:ind w:left="20"/>
              <w:jc w:val="both"/>
            </w:pPr>
            <w:r>
              <w:rPr>
                <w:rFonts w:ascii="Times New Roman"/>
                <w:b w:val="false"/>
                <w:i w:val="false"/>
                <w:color w:val="000000"/>
                <w:sz w:val="20"/>
              </w:rPr>
              <w:t>
типчак, төмен қарағай, таволга</w:t>
            </w:r>
          </w:p>
          <w:p>
            <w:pPr>
              <w:spacing w:after="20"/>
              <w:ind w:left="20"/>
              <w:jc w:val="both"/>
            </w:pPr>
            <w:r>
              <w:rPr>
                <w:rFonts w:ascii="Times New Roman"/>
                <w:b w:val="false"/>
                <w:i w:val="false"/>
                <w:color w:val="000000"/>
                <w:sz w:val="20"/>
              </w:rPr>
              <w:t>
аң-қоңыр жапырақты, қалың,</w:t>
            </w:r>
          </w:p>
          <w:p>
            <w:pPr>
              <w:spacing w:after="20"/>
              <w:ind w:left="20"/>
              <w:jc w:val="both"/>
            </w:pPr>
            <w:r>
              <w:rPr>
                <w:rFonts w:ascii="Times New Roman"/>
                <w:b w:val="false"/>
                <w:i w:val="false"/>
                <w:color w:val="000000"/>
                <w:sz w:val="20"/>
              </w:rPr>
              <w:t>
түкті төс)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Тамырлы-далалық шөптесін өсімдіктермен бірге, қара-қоңыр, толық дамымаған сазды топырақтарда (Спирея зверобоелистная, төменгі карагана, шашақты қоңыз, типчак, бұралы шөп, клубнекең зопник, суық жусан, австриялық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бұталлы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Жаңажол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Шөпті-жусанды-бұталы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қараған төмен, спирея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Шөмішті-бұталы-түрлі шөпті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шөміш, төмен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 жыртқыш)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w:t>
            </w:r>
          </w:p>
          <w:p>
            <w:pPr>
              <w:spacing w:after="20"/>
              <w:ind w:left="20"/>
              <w:jc w:val="both"/>
            </w:pPr>
            <w:r>
              <w:rPr>
                <w:rFonts w:ascii="Times New Roman"/>
                <w:b w:val="false"/>
                <w:i w:val="false"/>
                <w:color w:val="000000"/>
                <w:sz w:val="20"/>
              </w:rPr>
              <w:t>
бұталармен</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шөміш шөміш, жусан)</w:t>
            </w:r>
          </w:p>
          <w:p>
            <w:pPr>
              <w:spacing w:after="20"/>
              <w:ind w:left="20"/>
              <w:jc w:val="both"/>
            </w:pPr>
            <w:r>
              <w:rPr>
                <w:rFonts w:ascii="Times New Roman"/>
                <w:b w:val="false"/>
                <w:i w:val="false"/>
                <w:color w:val="000000"/>
                <w:sz w:val="20"/>
              </w:rPr>
              <w:t>
австриялық, қараған төмен, спиреяаң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шөпті шөптер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 шалфей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түйнекті бұта)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Барлыгы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жайылыммен әр түрлі шөптес шұңқырлар</w:t>
            </w:r>
          </w:p>
          <w:p>
            <w:pPr>
              <w:spacing w:after="20"/>
              <w:ind w:left="20"/>
              <w:jc w:val="both"/>
            </w:pPr>
            <w:r>
              <w:rPr>
                <w:rFonts w:ascii="Times New Roman"/>
                <w:b w:val="false"/>
                <w:i w:val="false"/>
                <w:color w:val="000000"/>
                <w:sz w:val="20"/>
              </w:rPr>
              <w:t>
шалғынды-қоңыр сортаңданған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шөптер, плосток көк жапырақты, латук татар, жусан понт Бескильницово-вострецево-жусан шалғынды-каштанды сортаңдарда сазды топырақта (Орнатылған бескилница, шығыс бұтақты, Шренковский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p>
            <w:pPr>
              <w:spacing w:after="20"/>
              <w:ind w:left="20"/>
              <w:jc w:val="both"/>
            </w:pPr>
            <w:r>
              <w:rPr>
                <w:rFonts w:ascii="Times New Roman"/>
                <w:b w:val="false"/>
                <w:i w:val="false"/>
                <w:color w:val="000000"/>
                <w:sz w:val="20"/>
              </w:rPr>
              <w:t>
қара-қоңыр түстес толық дамымаған сазды топырақта</w:t>
            </w:r>
          </w:p>
          <w:p>
            <w:pPr>
              <w:spacing w:after="20"/>
              <w:ind w:left="20"/>
              <w:jc w:val="both"/>
            </w:pPr>
            <w:r>
              <w:rPr>
                <w:rFonts w:ascii="Times New Roman"/>
                <w:b w:val="false"/>
                <w:i w:val="false"/>
                <w:color w:val="000000"/>
                <w:sz w:val="20"/>
              </w:rPr>
              <w:t>
(қылшықты шөміш, типчак, жусан аустриялық,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Бұлақ аңғары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шөптер</w:t>
            </w:r>
          </w:p>
          <w:p>
            <w:pPr>
              <w:spacing w:after="20"/>
              <w:ind w:left="20"/>
              <w:jc w:val="both"/>
            </w:pPr>
            <w:r>
              <w:rPr>
                <w:rFonts w:ascii="Times New Roman"/>
                <w:b w:val="false"/>
                <w:i w:val="false"/>
                <w:color w:val="000000"/>
                <w:sz w:val="20"/>
              </w:rPr>
              <w:t>
шалғынды-каштанды кәдімгі</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(Сырғымалы бұршақ, жер бетіндегі вейник,</w:t>
            </w:r>
          </w:p>
          <w:p>
            <w:pPr>
              <w:spacing w:after="20"/>
              <w:ind w:left="20"/>
              <w:jc w:val="both"/>
            </w:pPr>
            <w:r>
              <w:rPr>
                <w:rFonts w:ascii="Times New Roman"/>
                <w:b w:val="false"/>
                <w:i w:val="false"/>
                <w:color w:val="000000"/>
                <w:sz w:val="20"/>
              </w:rPr>
              <w:t>
орташа бақша, орыс шоқысы)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Шиелі-шығысты жусан</w:t>
            </w:r>
          </w:p>
          <w:p>
            <w:pPr>
              <w:spacing w:after="20"/>
              <w:ind w:left="20"/>
              <w:jc w:val="both"/>
            </w:pPr>
            <w:r>
              <w:rPr>
                <w:rFonts w:ascii="Times New Roman"/>
                <w:b w:val="false"/>
                <w:i w:val="false"/>
                <w:color w:val="000000"/>
                <w:sz w:val="20"/>
              </w:rPr>
              <w:t>
шалғынды-каштанды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(Бұл жылтырақ, шығысы бұтақты, Шренковский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бұталар</w:t>
            </w:r>
          </w:p>
          <w:p>
            <w:pPr>
              <w:spacing w:after="20"/>
              <w:ind w:left="20"/>
              <w:jc w:val="both"/>
            </w:pPr>
            <w:r>
              <w:rPr>
                <w:rFonts w:ascii="Times New Roman"/>
                <w:b w:val="false"/>
                <w:i w:val="false"/>
                <w:color w:val="000000"/>
                <w:sz w:val="20"/>
              </w:rPr>
              <w:t>
шалғынды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(Еуропалық солерос, бұта қарағайы)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типчак, жусан</w:t>
            </w:r>
          </w:p>
          <w:p>
            <w:pPr>
              <w:spacing w:after="20"/>
              <w:ind w:left="20"/>
              <w:jc w:val="both"/>
            </w:pPr>
            <w:r>
              <w:rPr>
                <w:rFonts w:ascii="Times New Roman"/>
                <w:b w:val="false"/>
                <w:i w:val="false"/>
                <w:color w:val="000000"/>
                <w:sz w:val="20"/>
              </w:rPr>
              <w:t>
аустриялық,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Шөміш-типчак</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шөміш шөміш, жусан)</w:t>
            </w:r>
          </w:p>
          <w:p>
            <w:pPr>
              <w:spacing w:after="20"/>
              <w:ind w:left="20"/>
              <w:jc w:val="both"/>
            </w:pPr>
            <w:r>
              <w:rPr>
                <w:rFonts w:ascii="Times New Roman"/>
                <w:b w:val="false"/>
                <w:i w:val="false"/>
                <w:color w:val="000000"/>
                <w:sz w:val="20"/>
              </w:rPr>
              <w:t>
австриялық)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Шөмішті-типті бұталар</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 қарағай шөміші</w:t>
            </w:r>
          </w:p>
          <w:p>
            <w:pPr>
              <w:spacing w:after="20"/>
              <w:ind w:left="20"/>
              <w:jc w:val="both"/>
            </w:pPr>
            <w:r>
              <w:rPr>
                <w:rFonts w:ascii="Times New Roman"/>
                <w:b w:val="false"/>
                <w:i w:val="false"/>
                <w:color w:val="000000"/>
                <w:sz w:val="20"/>
              </w:rPr>
              <w:t>
төмен, жыртқыш жыртқыш)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жайылымын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Шеміршекті-бұталы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шөміш, типчак,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Шелля, төмен қарағай, спирея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типшекті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австриялық жусан,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түкті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тәрізді қара-қоңыр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сазды топырақтарда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австриялық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адыр.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шөмішті-бұталы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шөміш шөміш, спирея)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Аңды-бұталы, қарағай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Шөміш-типчак</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шөміш шөміш, жусан)</w:t>
            </w:r>
          </w:p>
          <w:p>
            <w:pPr>
              <w:spacing w:after="20"/>
              <w:ind w:left="20"/>
              <w:jc w:val="both"/>
            </w:pPr>
            <w:r>
              <w:rPr>
                <w:rFonts w:ascii="Times New Roman"/>
                <w:b w:val="false"/>
                <w:i w:val="false"/>
                <w:color w:val="000000"/>
                <w:sz w:val="20"/>
              </w:rPr>
              <w:t>
австриялық)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әр түрлі шөптес шөптер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шалғындықтағы қоңыр орташа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шөптер, плосток көк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латук татар, жусан понт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Бескильницово-вострецево-жусан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шалғынды-каштанды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бескилница, шығыс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Шренковский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Жаңатілек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шөптері бар суық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суық, кішкентай жарылған,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кеспе)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 жусан-әртүрлі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түкті шөміш,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Лессингтің шөміші, суық жусан,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Маршалловская, түйнек өсіретін зопник,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сабақсыз кеспе)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шөптері бар суық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 жусан-жусан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Ксерофитноналық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түкті шөміш,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австриялық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Маршалловская жусаны, суық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беткейлері 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дөңестердің табаны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түкті шөміш,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шөміш, австрия жусаны,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қараған)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бітелген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шөміш, жыртылған сұлы,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аустриялық жусан, суық жусан,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сүйекті таволга, қарағай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бойлы)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32х</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топырақта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түбірлер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Қансүйгіш</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миязы, жайылмалы жаңғақ,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қантөгіс, кеспе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тұратын, алты орынды лабазник)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 жусан-әртүрлі шөптер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шоқыаралық алқаптар бойынша сазды топырақтарда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шөміш, сылақ,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толтыру</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қоңыр, австриялық жусан, жусан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 күміс вероника,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бұтақ)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Көл маңындағы төмендеулер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p>
            <w:pPr>
              <w:spacing w:after="20"/>
              <w:ind w:left="20"/>
              <w:jc w:val="both"/>
            </w:pPr>
            <w:r>
              <w:rPr>
                <w:rFonts w:ascii="Times New Roman"/>
                <w:b w:val="false"/>
                <w:i w:val="false"/>
                <w:color w:val="000000"/>
                <w:sz w:val="20"/>
              </w:rPr>
              <w:t>
қой мен ешкі үшін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сортаңдарда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күміс, еуропалық солерос,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франкения)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шалғынды-батпақты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 түк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бұтақты кесінді, бескильница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Бескильнецк селитра-полинді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қоңыр сортаңдарда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бескильница,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Көл маңындағы төмендеулер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мал жаю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жайылымдар</w:t>
            </w:r>
          </w:p>
          <w:p>
            <w:pPr>
              <w:spacing w:after="20"/>
              <w:ind w:left="20"/>
              <w:jc w:val="both"/>
            </w:pPr>
            <w:r>
              <w:rPr>
                <w:rFonts w:ascii="Times New Roman"/>
                <w:b w:val="false"/>
                <w:i w:val="false"/>
                <w:color w:val="000000"/>
                <w:sz w:val="20"/>
              </w:rPr>
              <w:t>
қой мен ешкі үшін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сортаңдарда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күміс, еуропалық солерос,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аққу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сөл тәрізді)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Көл маңындағы төмендеулер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Острец</w:t>
            </w:r>
          </w:p>
          <w:p>
            <w:pPr>
              <w:spacing w:after="20"/>
              <w:ind w:left="20"/>
              <w:jc w:val="both"/>
            </w:pPr>
            <w:r>
              <w:rPr>
                <w:rFonts w:ascii="Times New Roman"/>
                <w:b w:val="false"/>
                <w:i w:val="false"/>
                <w:color w:val="000000"/>
                <w:sz w:val="20"/>
              </w:rPr>
              <w:t>
шалғынды қоңыр сортаңдарда</w:t>
            </w:r>
          </w:p>
          <w:p>
            <w:pPr>
              <w:spacing w:after="20"/>
              <w:ind w:left="20"/>
              <w:jc w:val="both"/>
            </w:pPr>
            <w:r>
              <w:rPr>
                <w:rFonts w:ascii="Times New Roman"/>
                <w:b w:val="false"/>
                <w:i w:val="false"/>
                <w:color w:val="000000"/>
                <w:sz w:val="20"/>
              </w:rPr>
              <w:t>
балшықты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 беткейлеріндегі сазды топырақтарда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(Қылшықты шөміш, қызыл шөміш,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қанатты шөміш,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 австриялық жусан,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суық, Шренковская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Маршалл жусаны, қарағай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Шөмішті-типшекті-қарағайлы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шөптермен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шоқылардың шыңдары бойынша сазды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шөміші, Лессинг шөміші,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қысқа ұзын қарағай)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Шөмішті-типшекті-қайрақты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шоқының етегіндегі сазды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шаш шөміші,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тік тұратын шырын)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Тырс-қылшық-түрлі шөптер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түсті аз дамыған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шоқының етегіндегі сазды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жерге жақын қылшық,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баспа, сол жақ сарғыш,</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сынық, Волга шайыры,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Тырыс-жусан-қарағайлы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сортаңданған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шыңдар, баурайлар бойынша сазды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дөңестердің табандары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шөміші, Маршалловская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жусан, қысқа қарағай)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шыңдар, баурайлар бойынша сазды топырақта</w:t>
            </w:r>
          </w:p>
          <w:p>
            <w:pPr>
              <w:spacing w:after="20"/>
              <w:ind w:left="20"/>
              <w:jc w:val="both"/>
            </w:pPr>
            <w:r>
              <w:rPr>
                <w:rFonts w:ascii="Times New Roman"/>
                <w:b w:val="false"/>
                <w:i w:val="false"/>
                <w:color w:val="000000"/>
                <w:sz w:val="20"/>
              </w:rPr>
              <w:t>
және дөңестердің табандары</w:t>
            </w:r>
          </w:p>
          <w:p>
            <w:pPr>
              <w:spacing w:after="20"/>
              <w:ind w:left="20"/>
              <w:jc w:val="both"/>
            </w:pPr>
            <w:r>
              <w:rPr>
                <w:rFonts w:ascii="Times New Roman"/>
                <w:b w:val="false"/>
                <w:i w:val="false"/>
                <w:color w:val="000000"/>
                <w:sz w:val="20"/>
              </w:rPr>
              <w:t>
(Шаш шөміші, Лессинг шөміші,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 австриялық жусан, суық жусан, қысқа қарағай)</w:t>
            </w:r>
          </w:p>
          <w:p>
            <w:pPr>
              <w:spacing w:after="20"/>
              <w:ind w:left="20"/>
              <w:jc w:val="both"/>
            </w:pPr>
            <w:r>
              <w:rPr>
                <w:rFonts w:ascii="Times New Roman"/>
                <w:b w:val="false"/>
                <w:i w:val="false"/>
                <w:color w:val="000000"/>
                <w:sz w:val="20"/>
              </w:rPr>
              <w:t>
Дәнді-әр түрлі шөпті жусан</w:t>
            </w:r>
          </w:p>
          <w:p>
            <w:pPr>
              <w:spacing w:after="20"/>
              <w:ind w:left="20"/>
              <w:jc w:val="both"/>
            </w:pPr>
            <w:r>
              <w:rPr>
                <w:rFonts w:ascii="Times New Roman"/>
                <w:b w:val="false"/>
                <w:i w:val="false"/>
                <w:color w:val="000000"/>
                <w:sz w:val="20"/>
              </w:rPr>
              <w:t>
шалғынды қоңыр топырақта</w:t>
            </w:r>
          </w:p>
          <w:p>
            <w:pPr>
              <w:spacing w:after="20"/>
              <w:ind w:left="20"/>
              <w:jc w:val="both"/>
            </w:pPr>
            <w:r>
              <w:rPr>
                <w:rFonts w:ascii="Times New Roman"/>
                <w:b w:val="false"/>
                <w:i w:val="false"/>
                <w:color w:val="000000"/>
                <w:sz w:val="20"/>
              </w:rPr>
              <w:t>
шұңқырлар мен құламалар бойынша</w:t>
            </w:r>
          </w:p>
          <w:p>
            <w:pPr>
              <w:spacing w:after="20"/>
              <w:ind w:left="20"/>
              <w:jc w:val="both"/>
            </w:pPr>
            <w:r>
              <w:rPr>
                <w:rFonts w:ascii="Times New Roman"/>
                <w:b w:val="false"/>
                <w:i w:val="false"/>
                <w:color w:val="000000"/>
                <w:sz w:val="20"/>
              </w:rPr>
              <w:t>
(Сүйексіз алау, ақ далалық</w:t>
            </w:r>
          </w:p>
          <w:p>
            <w:pPr>
              <w:spacing w:after="20"/>
              <w:ind w:left="20"/>
              <w:jc w:val="both"/>
            </w:pPr>
            <w:r>
              <w:rPr>
                <w:rFonts w:ascii="Times New Roman"/>
                <w:b w:val="false"/>
                <w:i w:val="false"/>
                <w:color w:val="000000"/>
                <w:sz w:val="20"/>
              </w:rPr>
              <w:t>
шалғынды жалбыз, хош иісті тіс</w:t>
            </w:r>
          </w:p>
          <w:p>
            <w:pPr>
              <w:spacing w:after="20"/>
              <w:ind w:left="20"/>
              <w:jc w:val="both"/>
            </w:pPr>
            <w:r>
              <w:rPr>
                <w:rFonts w:ascii="Times New Roman"/>
                <w:b w:val="false"/>
                <w:i w:val="false"/>
                <w:color w:val="000000"/>
                <w:sz w:val="20"/>
              </w:rPr>
              <w:t>
түйнек өсіретін зопник, лабазник</w:t>
            </w:r>
          </w:p>
          <w:p>
            <w:pPr>
              <w:spacing w:after="20"/>
              <w:ind w:left="20"/>
              <w:jc w:val="both"/>
            </w:pPr>
            <w:r>
              <w:rPr>
                <w:rFonts w:ascii="Times New Roman"/>
                <w:b w:val="false"/>
                <w:i w:val="false"/>
                <w:color w:val="000000"/>
                <w:sz w:val="20"/>
              </w:rPr>
              <w:t>
алты орынды кеспе</w:t>
            </w:r>
          </w:p>
          <w:p>
            <w:pPr>
              <w:spacing w:after="20"/>
              <w:ind w:left="20"/>
              <w:jc w:val="both"/>
            </w:pPr>
            <w:r>
              <w:rPr>
                <w:rFonts w:ascii="Times New Roman"/>
                <w:b w:val="false"/>
                <w:i w:val="false"/>
                <w:color w:val="000000"/>
                <w:sz w:val="20"/>
              </w:rPr>
              <w:t>
жапырақты, понт жусаны)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Қаратомар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Типчак-австриялық далалық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шоқыаралық жазықтықтар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австриялық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карбонатты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шыңдар бойынша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шоқаралық жазықтықтарға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қанатты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Ксерофитнозлак-житняк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жақсартылған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түріне арналған жайылымдық ӘАҚ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 отырғызу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шөміш шөміш, еркекшөп,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жусаны, селитра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Тырыс-типчак-жусан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карбонатты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шыңдар бойынша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шоқаралық жазықтықтарға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қанатты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Типшак-селитра-полинді-жіңішке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шоқыаралық жазықтықтар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селитра жусаны, өткір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Ксерофитнозлак-житняк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аустриялық далалық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шөміш шөміш, жұқа қоңыр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еркек,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Ащысу өзендерінің жайылмасы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дәнді дақылдар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мен өзендердің жайылмалары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сұлы, бұтақты кесек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Шренковский жусаны, жылтыр)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шұңқырлар мен түбірлер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бұршақ, шалғындық миязы,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 түрлі шөпті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қоңыр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көлдердің жағалаулары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қантөгіс</w:t>
            </w:r>
          </w:p>
          <w:p>
            <w:pPr>
              <w:spacing w:after="20"/>
              <w:ind w:left="20"/>
              <w:jc w:val="both"/>
            </w:pPr>
            <w:r>
              <w:rPr>
                <w:rFonts w:ascii="Times New Roman"/>
                <w:b w:val="false"/>
                <w:i w:val="false"/>
                <w:color w:val="000000"/>
                <w:sz w:val="20"/>
              </w:rPr>
              <w:t>
дәрі-дәрмектік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майшабақ, шабындық майшабақ,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алау, кәдімгі қамыс,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зопник, түйнекті бұршақ, тышқан бұршақ,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құлпынай, шалғынды герань,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қантөгіс, тұнба асты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понт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Солерос-шығыр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топырақтағы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солерос, аққу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сөл тәрізді)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Шөмішті-жусанды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шөміші, Лессинг шөміші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типчак,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Шренковский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Шөміш-типчак-овсецті-кеуде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түстес толық дамымаған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беткейлер, шыңдар бойынша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дөңестердің табандары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шөміші, шаш шөміші,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 Шелля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төс)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Типчак-кеуде-жусан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орта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беткейлерінде, шыңдарында,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дөңестердің табандары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кеудесі түкті,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Шренковская, австриялық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Шөпті-шөпті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(Қанатты шөміш, Лессинг шөміші,</w:t>
            </w:r>
          </w:p>
          <w:p>
            <w:pPr>
              <w:spacing w:after="20"/>
              <w:ind w:left="20"/>
              <w:jc w:val="both"/>
            </w:pPr>
            <w:r>
              <w:rPr>
                <w:rFonts w:ascii="Times New Roman"/>
                <w:b w:val="false"/>
                <w:i w:val="false"/>
                <w:color w:val="000000"/>
                <w:sz w:val="20"/>
              </w:rPr>
              <w:t>
типчак, Шелля сұлы, кеспе кесек,</w:t>
            </w:r>
          </w:p>
          <w:p>
            <w:pPr>
              <w:spacing w:after="20"/>
              <w:ind w:left="20"/>
              <w:jc w:val="both"/>
            </w:pPr>
            <w:r>
              <w:rPr>
                <w:rFonts w:ascii="Times New Roman"/>
                <w:b w:val="false"/>
                <w:i w:val="false"/>
                <w:color w:val="000000"/>
                <w:sz w:val="20"/>
              </w:rPr>
              <w:t>
қос масақты қылқан жапырақты)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ағаш</w:t>
            </w:r>
          </w:p>
          <w:p>
            <w:pPr>
              <w:spacing w:after="20"/>
              <w:ind w:left="20"/>
              <w:jc w:val="both"/>
            </w:pPr>
            <w:r>
              <w:rPr>
                <w:rFonts w:ascii="Times New Roman"/>
                <w:b w:val="false"/>
                <w:i w:val="false"/>
                <w:color w:val="000000"/>
                <w:sz w:val="20"/>
              </w:rPr>
              <w:t>
дәрі-дәрмектік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Кеуде-шеміршек-шеміршектілер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қоңыр сортаңдарда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топырақтардағы топырақтар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төс, жерге жақын қылшық,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Ксерофитнозлак-житняк</w:t>
            </w:r>
          </w:p>
          <w:p>
            <w:pPr>
              <w:spacing w:after="20"/>
              <w:ind w:left="20"/>
              <w:jc w:val="both"/>
            </w:pPr>
            <w:r>
              <w:rPr>
                <w:rFonts w:ascii="Times New Roman"/>
                <w:b w:val="false"/>
                <w:i w:val="false"/>
                <w:color w:val="000000"/>
                <w:sz w:val="20"/>
              </w:rPr>
              <w:t>
әр түрлі шөп</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(Қанатты шөміш, сарепті шөміш,</w:t>
            </w:r>
          </w:p>
          <w:p>
            <w:pPr>
              <w:spacing w:after="20"/>
              <w:ind w:left="20"/>
              <w:jc w:val="both"/>
            </w:pPr>
            <w:r>
              <w:rPr>
                <w:rFonts w:ascii="Times New Roman"/>
                <w:b w:val="false"/>
                <w:i w:val="false"/>
                <w:color w:val="000000"/>
                <w:sz w:val="20"/>
              </w:rPr>
              <w:t>
типчак, жіңішке қоңыр көк, еркекшөп,</w:t>
            </w:r>
          </w:p>
          <w:p>
            <w:pPr>
              <w:spacing w:after="20"/>
              <w:ind w:left="20"/>
              <w:jc w:val="both"/>
            </w:pPr>
            <w:r>
              <w:rPr>
                <w:rFonts w:ascii="Times New Roman"/>
                <w:b w:val="false"/>
                <w:i w:val="false"/>
                <w:color w:val="000000"/>
                <w:sz w:val="20"/>
              </w:rPr>
              <w:t>
орыс тұмсығы, күміс вероника,</w:t>
            </w:r>
          </w:p>
          <w:p>
            <w:pPr>
              <w:spacing w:after="20"/>
              <w:ind w:left="20"/>
              <w:jc w:val="both"/>
            </w:pPr>
            <w:r>
              <w:rPr>
                <w:rFonts w:ascii="Times New Roman"/>
                <w:b w:val="false"/>
                <w:i w:val="false"/>
                <w:color w:val="000000"/>
                <w:sz w:val="20"/>
              </w:rPr>
              <w:t>
дәрілік тұнба, тұзды тұнба</w:t>
            </w:r>
          </w:p>
          <w:p>
            <w:pPr>
              <w:spacing w:after="20"/>
              <w:ind w:left="20"/>
              <w:jc w:val="both"/>
            </w:pPr>
            <w:r>
              <w:rPr>
                <w:rFonts w:ascii="Times New Roman"/>
                <w:b w:val="false"/>
                <w:i w:val="false"/>
                <w:color w:val="000000"/>
                <w:sz w:val="20"/>
              </w:rPr>
              <w:t>
қос бұтақты, кеспе кесек)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көп отырғызу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Ксерофитнозлак-житняк</w:t>
            </w:r>
          </w:p>
          <w:p>
            <w:pPr>
              <w:spacing w:after="20"/>
              <w:ind w:left="20"/>
              <w:jc w:val="both"/>
            </w:pPr>
            <w:r>
              <w:rPr>
                <w:rFonts w:ascii="Times New Roman"/>
                <w:b w:val="false"/>
                <w:i w:val="false"/>
                <w:color w:val="000000"/>
                <w:sz w:val="20"/>
              </w:rPr>
              <w:t>
жусан</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(Қанатты шөміш, Лессинг шөміші, типчак,</w:t>
            </w:r>
          </w:p>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Житняк-ксерофитнозлактар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түсті қуаттылығы аз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шоқыаралық жазықтықтар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 жіңішке қоңыр көк, типчак,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Жусан-астық-әртүрлі шөптер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сиверса, жусан маршелла,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шығыс, түкті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мыңжылдықшы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Тынайған жер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Күркелі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Типчак-австриялық далалық</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(Жыралы сұлы, австриялық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Шөмішті-түтікті жусанды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(Лессинг шөміші, шаш шөміші,</w:t>
            </w:r>
          </w:p>
          <w:p>
            <w:pPr>
              <w:spacing w:after="20"/>
              <w:ind w:left="20"/>
              <w:jc w:val="both"/>
            </w:pPr>
            <w:r>
              <w:rPr>
                <w:rFonts w:ascii="Times New Roman"/>
                <w:b w:val="false"/>
                <w:i w:val="false"/>
                <w:color w:val="000000"/>
                <w:sz w:val="20"/>
              </w:rPr>
              <w:t>
жыралы сұлы, австриялық жусан,</w:t>
            </w:r>
          </w:p>
          <w:p>
            <w:pPr>
              <w:spacing w:after="20"/>
              <w:ind w:left="20"/>
              <w:jc w:val="both"/>
            </w:pPr>
            <w:r>
              <w:rPr>
                <w:rFonts w:ascii="Times New Roman"/>
                <w:b w:val="false"/>
                <w:i w:val="false"/>
                <w:color w:val="000000"/>
                <w:sz w:val="20"/>
              </w:rPr>
              <w:t>
аң сүйекті таволга, қарағай</w:t>
            </w:r>
          </w:p>
          <w:p>
            <w:pPr>
              <w:spacing w:after="20"/>
              <w:ind w:left="20"/>
              <w:jc w:val="both"/>
            </w:pPr>
            <w:r>
              <w:rPr>
                <w:rFonts w:ascii="Times New Roman"/>
                <w:b w:val="false"/>
                <w:i w:val="false"/>
                <w:color w:val="000000"/>
                <w:sz w:val="20"/>
              </w:rPr>
              <w:t>
қысқа бойлы)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Осоково-селитрянополинді</w:t>
            </w:r>
          </w:p>
          <w:p>
            <w:pPr>
              <w:spacing w:after="20"/>
              <w:ind w:left="20"/>
              <w:jc w:val="both"/>
            </w:pPr>
            <w:r>
              <w:rPr>
                <w:rFonts w:ascii="Times New Roman"/>
                <w:b w:val="false"/>
                <w:i w:val="false"/>
                <w:color w:val="000000"/>
                <w:sz w:val="20"/>
              </w:rPr>
              <w:t>
сұрғылт топырақта</w:t>
            </w:r>
          </w:p>
          <w:p>
            <w:pPr>
              <w:spacing w:after="20"/>
              <w:ind w:left="20"/>
              <w:jc w:val="both"/>
            </w:pPr>
            <w:r>
              <w:rPr>
                <w:rFonts w:ascii="Times New Roman"/>
                <w:b w:val="false"/>
                <w:i w:val="false"/>
                <w:color w:val="000000"/>
                <w:sz w:val="20"/>
              </w:rPr>
              <w:t>
төмендеу бойынша</w:t>
            </w:r>
          </w:p>
          <w:p>
            <w:pPr>
              <w:spacing w:after="20"/>
              <w:ind w:left="20"/>
              <w:jc w:val="both"/>
            </w:pPr>
            <w:r>
              <w:rPr>
                <w:rFonts w:ascii="Times New Roman"/>
                <w:b w:val="false"/>
                <w:i w:val="false"/>
                <w:color w:val="000000"/>
                <w:sz w:val="20"/>
              </w:rPr>
              <w:t>
(Жусан селитралы, жерге жақын шыбық)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Типшек-жусан-әртүрлі шөптер</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(Жыралы сұлы, австриялық жусан,</w:t>
            </w:r>
          </w:p>
          <w:p>
            <w:pPr>
              <w:spacing w:after="20"/>
              <w:ind w:left="20"/>
              <w:jc w:val="both"/>
            </w:pPr>
            <w:r>
              <w:rPr>
                <w:rFonts w:ascii="Times New Roman"/>
                <w:b w:val="false"/>
                <w:i w:val="false"/>
                <w:color w:val="000000"/>
                <w:sz w:val="20"/>
              </w:rPr>
              <w:t>
суық жусан, күміс түстес вероника,</w:t>
            </w:r>
          </w:p>
          <w:p>
            <w:pPr>
              <w:spacing w:after="20"/>
              <w:ind w:left="20"/>
              <w:jc w:val="both"/>
            </w:pPr>
            <w:r>
              <w:rPr>
                <w:rFonts w:ascii="Times New Roman"/>
                <w:b w:val="false"/>
                <w:i w:val="false"/>
                <w:color w:val="000000"/>
                <w:sz w:val="20"/>
              </w:rPr>
              <w:t>
түкті төс)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Тырыс-типчак-жусан-шыбық</w:t>
            </w:r>
          </w:p>
          <w:p>
            <w:pPr>
              <w:spacing w:after="20"/>
              <w:ind w:left="20"/>
              <w:jc w:val="both"/>
            </w:pPr>
            <w:r>
              <w:rPr>
                <w:rFonts w:ascii="Times New Roman"/>
                <w:b w:val="false"/>
                <w:i w:val="false"/>
                <w:color w:val="000000"/>
                <w:sz w:val="20"/>
              </w:rPr>
              <w:t>
бұталы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сылақ,</w:t>
            </w:r>
          </w:p>
          <w:p>
            <w:pPr>
              <w:spacing w:after="20"/>
              <w:ind w:left="20"/>
              <w:jc w:val="both"/>
            </w:pPr>
            <w:r>
              <w:rPr>
                <w:rFonts w:ascii="Times New Roman"/>
                <w:b w:val="false"/>
                <w:i w:val="false"/>
                <w:color w:val="000000"/>
                <w:sz w:val="20"/>
              </w:rPr>
              <w:t>
аустриялық жусан, суық жусан,</w:t>
            </w:r>
          </w:p>
          <w:p>
            <w:pPr>
              <w:spacing w:after="20"/>
              <w:ind w:left="20"/>
              <w:jc w:val="both"/>
            </w:pPr>
            <w:r>
              <w:rPr>
                <w:rFonts w:ascii="Times New Roman"/>
                <w:b w:val="false"/>
                <w:i w:val="false"/>
                <w:color w:val="000000"/>
                <w:sz w:val="20"/>
              </w:rPr>
              <w:t>
жерге жақын осока, қысқа қарағай,</w:t>
            </w:r>
          </w:p>
          <w:p>
            <w:pPr>
              <w:spacing w:after="20"/>
              <w:ind w:left="20"/>
              <w:jc w:val="both"/>
            </w:pPr>
            <w:r>
              <w:rPr>
                <w:rFonts w:ascii="Times New Roman"/>
                <w:b w:val="false"/>
                <w:i w:val="false"/>
                <w:color w:val="000000"/>
                <w:sz w:val="20"/>
              </w:rPr>
              <w:t>
аң сүйекті таволга)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Тырыс-типчак-жусан</w:t>
            </w:r>
          </w:p>
          <w:p>
            <w:pPr>
              <w:spacing w:after="20"/>
              <w:ind w:left="20"/>
              <w:jc w:val="both"/>
            </w:pPr>
            <w:r>
              <w:rPr>
                <w:rFonts w:ascii="Times New Roman"/>
                <w:b w:val="false"/>
                <w:i w:val="false"/>
                <w:color w:val="000000"/>
                <w:sz w:val="20"/>
              </w:rPr>
              <w:t>
бұталы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сылақ,</w:t>
            </w:r>
          </w:p>
          <w:p>
            <w:pPr>
              <w:spacing w:after="20"/>
              <w:ind w:left="20"/>
              <w:jc w:val="both"/>
            </w:pPr>
            <w:r>
              <w:rPr>
                <w:rFonts w:ascii="Times New Roman"/>
                <w:b w:val="false"/>
                <w:i w:val="false"/>
                <w:color w:val="000000"/>
                <w:sz w:val="20"/>
              </w:rPr>
              <w:t>
аустриялық жусан, суық жусан,</w:t>
            </w:r>
          </w:p>
          <w:p>
            <w:pPr>
              <w:spacing w:after="20"/>
              <w:ind w:left="20"/>
              <w:jc w:val="both"/>
            </w:pPr>
            <w:r>
              <w:rPr>
                <w:rFonts w:ascii="Times New Roman"/>
                <w:b w:val="false"/>
                <w:i w:val="false"/>
                <w:color w:val="000000"/>
                <w:sz w:val="20"/>
              </w:rPr>
              <w:t>
қысқа бойлы қарағай, таволга</w:t>
            </w:r>
          </w:p>
          <w:p>
            <w:pPr>
              <w:spacing w:after="20"/>
              <w:ind w:left="20"/>
              <w:jc w:val="both"/>
            </w:pPr>
            <w:r>
              <w:rPr>
                <w:rFonts w:ascii="Times New Roman"/>
                <w:b w:val="false"/>
                <w:i w:val="false"/>
                <w:color w:val="000000"/>
                <w:sz w:val="20"/>
              </w:rPr>
              <w:t>
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Қалдық-дәнді дақылдар</w:t>
            </w:r>
          </w:p>
          <w:p>
            <w:pPr>
              <w:spacing w:after="20"/>
              <w:ind w:left="20"/>
              <w:jc w:val="both"/>
            </w:pPr>
            <w:r>
              <w:rPr>
                <w:rFonts w:ascii="Times New Roman"/>
                <w:b w:val="false"/>
                <w:i w:val="false"/>
                <w:color w:val="000000"/>
                <w:sz w:val="20"/>
              </w:rPr>
              <w:t>
ирисі бар шалғынды қоңыр топырақта құламалар мен шұңқырлар бойынша</w:t>
            </w:r>
          </w:p>
          <w:p>
            <w:pPr>
              <w:spacing w:after="20"/>
              <w:ind w:left="20"/>
              <w:jc w:val="both"/>
            </w:pPr>
            <w:r>
              <w:rPr>
                <w:rFonts w:ascii="Times New Roman"/>
                <w:b w:val="false"/>
                <w:i w:val="false"/>
                <w:color w:val="000000"/>
                <w:sz w:val="20"/>
              </w:rPr>
              <w:t>
(Қара жүнді қалдық, шалғындық миязы, сырғымалы бұршақ, ирис орыс)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(Шұңқырлы сұлы, түкті шөміш,</w:t>
            </w:r>
          </w:p>
          <w:p>
            <w:pPr>
              <w:spacing w:after="20"/>
              <w:ind w:left="20"/>
              <w:jc w:val="both"/>
            </w:pPr>
            <w:r>
              <w:rPr>
                <w:rFonts w:ascii="Times New Roman"/>
                <w:b w:val="false"/>
                <w:i w:val="false"/>
                <w:color w:val="000000"/>
                <w:sz w:val="20"/>
              </w:rPr>
              <w:t>
қызыл шөміш, австрия жусаны,</w:t>
            </w:r>
          </w:p>
          <w:p>
            <w:pPr>
              <w:spacing w:after="20"/>
              <w:ind w:left="20"/>
              <w:jc w:val="both"/>
            </w:pPr>
            <w:r>
              <w:rPr>
                <w:rFonts w:ascii="Times New Roman"/>
                <w:b w:val="false"/>
                <w:i w:val="false"/>
                <w:color w:val="000000"/>
                <w:sz w:val="20"/>
              </w:rPr>
              <w:t>
қысқа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Шеміршек-жусан-шырын</w:t>
            </w:r>
          </w:p>
          <w:p>
            <w:pPr>
              <w:spacing w:after="20"/>
              <w:ind w:left="20"/>
              <w:jc w:val="both"/>
            </w:pPr>
            <w:r>
              <w:rPr>
                <w:rFonts w:ascii="Times New Roman"/>
                <w:b w:val="false"/>
                <w:i w:val="false"/>
                <w:color w:val="000000"/>
                <w:sz w:val="20"/>
              </w:rPr>
              <w:t>
бұталы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топырақты топырақтардағы топырақтар</w:t>
            </w:r>
          </w:p>
          <w:p>
            <w:pPr>
              <w:spacing w:after="20"/>
              <w:ind w:left="20"/>
              <w:jc w:val="both"/>
            </w:pPr>
            <w:r>
              <w:rPr>
                <w:rFonts w:ascii="Times New Roman"/>
                <w:b w:val="false"/>
                <w:i w:val="false"/>
                <w:color w:val="000000"/>
                <w:sz w:val="20"/>
              </w:rPr>
              <w:t>
жазық жерлерге</w:t>
            </w:r>
          </w:p>
          <w:p>
            <w:pPr>
              <w:spacing w:after="20"/>
              <w:ind w:left="20"/>
              <w:jc w:val="both"/>
            </w:pPr>
            <w:r>
              <w:rPr>
                <w:rFonts w:ascii="Times New Roman"/>
                <w:b w:val="false"/>
                <w:i w:val="false"/>
                <w:color w:val="000000"/>
                <w:sz w:val="20"/>
              </w:rPr>
              <w:t>
(түкті шөміш, жыртылған сұлы,</w:t>
            </w:r>
          </w:p>
          <w:p>
            <w:pPr>
              <w:spacing w:after="20"/>
              <w:ind w:left="20"/>
              <w:jc w:val="both"/>
            </w:pPr>
            <w:r>
              <w:rPr>
                <w:rFonts w:ascii="Times New Roman"/>
                <w:b w:val="false"/>
                <w:i w:val="false"/>
                <w:color w:val="000000"/>
                <w:sz w:val="20"/>
              </w:rPr>
              <w:t>
жіңішке қоңыр, австриялық жусан,</w:t>
            </w:r>
          </w:p>
          <w:p>
            <w:pPr>
              <w:spacing w:after="20"/>
              <w:ind w:left="20"/>
              <w:jc w:val="both"/>
            </w:pPr>
            <w:r>
              <w:rPr>
                <w:rFonts w:ascii="Times New Roman"/>
                <w:b w:val="false"/>
                <w:i w:val="false"/>
                <w:color w:val="000000"/>
                <w:sz w:val="20"/>
              </w:rPr>
              <w:t>
суық жусан, жерге жақын шыбық,</w:t>
            </w:r>
          </w:p>
          <w:p>
            <w:pPr>
              <w:spacing w:after="20"/>
              <w:ind w:left="20"/>
              <w:jc w:val="both"/>
            </w:pPr>
            <w:r>
              <w:rPr>
                <w:rFonts w:ascii="Times New Roman"/>
                <w:b w:val="false"/>
                <w:i w:val="false"/>
                <w:color w:val="000000"/>
                <w:sz w:val="20"/>
              </w:rPr>
              <w:t>
қысқа бойлы қарағай, таволга</w:t>
            </w:r>
          </w:p>
          <w:p>
            <w:pPr>
              <w:spacing w:after="20"/>
              <w:ind w:left="20"/>
              <w:jc w:val="both"/>
            </w:pPr>
            <w:r>
              <w:rPr>
                <w:rFonts w:ascii="Times New Roman"/>
                <w:b w:val="false"/>
                <w:i w:val="false"/>
                <w:color w:val="000000"/>
                <w:sz w:val="20"/>
              </w:rPr>
              <w:t>
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жүктемені азайту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беткейлер, шыңдар бойынша сазды топырақта</w:t>
            </w:r>
          </w:p>
          <w:p>
            <w:pPr>
              <w:spacing w:after="20"/>
              <w:ind w:left="20"/>
              <w:jc w:val="both"/>
            </w:pPr>
            <w:r>
              <w:rPr>
                <w:rFonts w:ascii="Times New Roman"/>
                <w:b w:val="false"/>
                <w:i w:val="false"/>
                <w:color w:val="000000"/>
                <w:sz w:val="20"/>
              </w:rPr>
              <w:t>
және дөңестердің табандары</w:t>
            </w:r>
          </w:p>
          <w:p>
            <w:pPr>
              <w:spacing w:after="20"/>
              <w:ind w:left="20"/>
              <w:jc w:val="both"/>
            </w:pPr>
            <w:r>
              <w:rPr>
                <w:rFonts w:ascii="Times New Roman"/>
                <w:b w:val="false"/>
                <w:i w:val="false"/>
                <w:color w:val="000000"/>
                <w:sz w:val="20"/>
              </w:rPr>
              <w:t>
(волостаик шөміші, қанатты шөміш,</w:t>
            </w:r>
          </w:p>
          <w:p>
            <w:pPr>
              <w:spacing w:after="20"/>
              <w:ind w:left="20"/>
              <w:jc w:val="both"/>
            </w:pPr>
            <w:r>
              <w:rPr>
                <w:rFonts w:ascii="Times New Roman"/>
                <w:b w:val="false"/>
                <w:i w:val="false"/>
                <w:color w:val="000000"/>
                <w:sz w:val="20"/>
              </w:rPr>
              <w:t>
жыралы сұлы, австриялық жусан,</w:t>
            </w:r>
          </w:p>
          <w:p>
            <w:pPr>
              <w:spacing w:after="20"/>
              <w:ind w:left="20"/>
              <w:jc w:val="both"/>
            </w:pPr>
            <w:r>
              <w:rPr>
                <w:rFonts w:ascii="Times New Roman"/>
                <w:b w:val="false"/>
                <w:i w:val="false"/>
                <w:color w:val="000000"/>
                <w:sz w:val="20"/>
              </w:rPr>
              <w:t>
суық жусан, қысқа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Дәнді-түрлі шөптер</w:t>
            </w:r>
          </w:p>
          <w:p>
            <w:pPr>
              <w:spacing w:after="20"/>
              <w:ind w:left="20"/>
              <w:jc w:val="both"/>
            </w:pPr>
            <w:r>
              <w:rPr>
                <w:rFonts w:ascii="Times New Roman"/>
                <w:b w:val="false"/>
                <w:i w:val="false"/>
                <w:color w:val="000000"/>
                <w:sz w:val="20"/>
              </w:rPr>
              <w:t>
шалғынды қоңыр топырақта</w:t>
            </w:r>
          </w:p>
          <w:p>
            <w:pPr>
              <w:spacing w:after="20"/>
              <w:ind w:left="20"/>
              <w:jc w:val="both"/>
            </w:pPr>
            <w:r>
              <w:rPr>
                <w:rFonts w:ascii="Times New Roman"/>
                <w:b w:val="false"/>
                <w:i w:val="false"/>
                <w:color w:val="000000"/>
                <w:sz w:val="20"/>
              </w:rPr>
              <w:t>
құламалар мен шұңқырлар бойынша</w:t>
            </w:r>
          </w:p>
          <w:p>
            <w:pPr>
              <w:spacing w:after="20"/>
              <w:ind w:left="20"/>
              <w:jc w:val="both"/>
            </w:pPr>
            <w:r>
              <w:rPr>
                <w:rFonts w:ascii="Times New Roman"/>
                <w:b w:val="false"/>
                <w:i w:val="false"/>
                <w:color w:val="000000"/>
                <w:sz w:val="20"/>
              </w:rPr>
              <w:t>
(шалғынды миязы, жайылмалы жаңғақ,</w:t>
            </w:r>
          </w:p>
          <w:p>
            <w:pPr>
              <w:spacing w:after="20"/>
              <w:ind w:left="20"/>
              <w:jc w:val="both"/>
            </w:pPr>
            <w:r>
              <w:rPr>
                <w:rFonts w:ascii="Times New Roman"/>
                <w:b w:val="false"/>
                <w:i w:val="false"/>
                <w:color w:val="000000"/>
                <w:sz w:val="20"/>
              </w:rPr>
              <w:t>
шұңқырлы сұлы, кеспе кесек,</w:t>
            </w:r>
          </w:p>
          <w:p>
            <w:pPr>
              <w:spacing w:after="20"/>
              <w:ind w:left="20"/>
              <w:jc w:val="both"/>
            </w:pPr>
            <w:r>
              <w:rPr>
                <w:rFonts w:ascii="Times New Roman"/>
                <w:b w:val="false"/>
                <w:i w:val="false"/>
                <w:color w:val="000000"/>
                <w:sz w:val="20"/>
              </w:rPr>
              <w:t>
шағын бақша, Яков крестовник)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Қалдық-астық-әртүрлі шөптер</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топырақтар бойынша</w:t>
            </w:r>
          </w:p>
          <w:p>
            <w:pPr>
              <w:spacing w:after="20"/>
              <w:ind w:left="20"/>
              <w:jc w:val="both"/>
            </w:pPr>
            <w:r>
              <w:rPr>
                <w:rFonts w:ascii="Times New Roman"/>
                <w:b w:val="false"/>
                <w:i w:val="false"/>
                <w:color w:val="000000"/>
                <w:sz w:val="20"/>
              </w:rPr>
              <w:t>
(Қара түкті қылшық, қысқа қылқанды арпа,</w:t>
            </w:r>
          </w:p>
          <w:p>
            <w:pPr>
              <w:spacing w:after="20"/>
              <w:ind w:left="20"/>
              <w:jc w:val="both"/>
            </w:pPr>
            <w:r>
              <w:rPr>
                <w:rFonts w:ascii="Times New Roman"/>
                <w:b w:val="false"/>
                <w:i w:val="false"/>
                <w:color w:val="000000"/>
                <w:sz w:val="20"/>
              </w:rPr>
              <w:t>
шалғындық жалбыз, шалғындық герань, қантамырлық</w:t>
            </w:r>
          </w:p>
          <w:p>
            <w:pPr>
              <w:spacing w:after="20"/>
              <w:ind w:left="20"/>
              <w:jc w:val="both"/>
            </w:pPr>
            <w:r>
              <w:rPr>
                <w:rFonts w:ascii="Times New Roman"/>
                <w:b w:val="false"/>
                <w:i w:val="false"/>
                <w:color w:val="000000"/>
                <w:sz w:val="20"/>
              </w:rPr>
              <w:t>
дәрілік, далалық бодяк)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23х</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қантөгіс</w:t>
            </w:r>
          </w:p>
          <w:p>
            <w:pPr>
              <w:spacing w:after="20"/>
              <w:ind w:left="20"/>
              <w:jc w:val="both"/>
            </w:pPr>
            <w:r>
              <w:rPr>
                <w:rFonts w:ascii="Times New Roman"/>
                <w:b w:val="false"/>
                <w:i w:val="false"/>
                <w:color w:val="000000"/>
                <w:sz w:val="20"/>
              </w:rPr>
              <w:t>
дәрі-дәрмектік</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Астық-жусан-әртүрлі шөптер</w:t>
            </w:r>
          </w:p>
          <w:p>
            <w:pPr>
              <w:spacing w:after="20"/>
              <w:ind w:left="20"/>
              <w:jc w:val="both"/>
            </w:pPr>
            <w:r>
              <w:rPr>
                <w:rFonts w:ascii="Times New Roman"/>
                <w:b w:val="false"/>
                <w:i w:val="false"/>
                <w:color w:val="000000"/>
                <w:sz w:val="20"/>
              </w:rPr>
              <w:t>
шалғынды қоңыр топырақта</w:t>
            </w:r>
          </w:p>
          <w:p>
            <w:pPr>
              <w:spacing w:after="20"/>
              <w:ind w:left="20"/>
              <w:jc w:val="both"/>
            </w:pPr>
            <w:r>
              <w:rPr>
                <w:rFonts w:ascii="Times New Roman"/>
                <w:b w:val="false"/>
                <w:i w:val="false"/>
                <w:color w:val="000000"/>
                <w:sz w:val="20"/>
              </w:rPr>
              <w:t>
шұңқырлар бойынша</w:t>
            </w:r>
          </w:p>
          <w:p>
            <w:pPr>
              <w:spacing w:after="20"/>
              <w:ind w:left="20"/>
              <w:jc w:val="both"/>
            </w:pPr>
            <w:r>
              <w:rPr>
                <w:rFonts w:ascii="Times New Roman"/>
                <w:b w:val="false"/>
                <w:i w:val="false"/>
                <w:color w:val="000000"/>
                <w:sz w:val="20"/>
              </w:rPr>
              <w:t>
(Шалғынды миязы, жайылмалы жаңғақ, жусан</w:t>
            </w:r>
          </w:p>
          <w:p>
            <w:pPr>
              <w:spacing w:after="20"/>
              <w:ind w:left="20"/>
              <w:jc w:val="both"/>
            </w:pPr>
            <w:r>
              <w:rPr>
                <w:rFonts w:ascii="Times New Roman"/>
                <w:b w:val="false"/>
                <w:i w:val="false"/>
                <w:color w:val="000000"/>
                <w:sz w:val="20"/>
              </w:rPr>
              <w:t>
эстрагон, кеспе кесек,</w:t>
            </w:r>
          </w:p>
          <w:p>
            <w:pPr>
              <w:spacing w:after="20"/>
              <w:ind w:left="20"/>
              <w:jc w:val="both"/>
            </w:pPr>
            <w:r>
              <w:rPr>
                <w:rFonts w:ascii="Times New Roman"/>
                <w:b w:val="false"/>
                <w:i w:val="false"/>
                <w:color w:val="000000"/>
                <w:sz w:val="20"/>
              </w:rPr>
              <w:t>
нағыз таңба)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жынысты типшакты</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(Суық жусан, жыралы сұлы)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Көл маңындағы төмендеулер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Тырыс-типчак-жусан</w:t>
            </w:r>
          </w:p>
          <w:p>
            <w:pPr>
              <w:spacing w:after="20"/>
              <w:ind w:left="20"/>
              <w:jc w:val="both"/>
            </w:pPr>
            <w:r>
              <w:rPr>
                <w:rFonts w:ascii="Times New Roman"/>
                <w:b w:val="false"/>
                <w:i w:val="false"/>
                <w:color w:val="000000"/>
                <w:sz w:val="20"/>
              </w:rPr>
              <w:t>
қарағайлы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батпақты топырақта баурайлар, табандар</w:t>
            </w:r>
          </w:p>
          <w:p>
            <w:pPr>
              <w:spacing w:after="20"/>
              <w:ind w:left="20"/>
              <w:jc w:val="both"/>
            </w:pPr>
            <w:r>
              <w:rPr>
                <w:rFonts w:ascii="Times New Roman"/>
                <w:b w:val="false"/>
                <w:i w:val="false"/>
                <w:color w:val="000000"/>
                <w:sz w:val="20"/>
              </w:rPr>
              <w:t>
және дөңестердің шыңдарына</w:t>
            </w:r>
          </w:p>
          <w:p>
            <w:pPr>
              <w:spacing w:after="20"/>
              <w:ind w:left="20"/>
              <w:jc w:val="both"/>
            </w:pPr>
            <w:r>
              <w:rPr>
                <w:rFonts w:ascii="Times New Roman"/>
                <w:b w:val="false"/>
                <w:i w:val="false"/>
                <w:color w:val="000000"/>
                <w:sz w:val="20"/>
              </w:rPr>
              <w:t>
(Қылшықты шөміш, сылақ,</w:t>
            </w:r>
          </w:p>
          <w:p>
            <w:pPr>
              <w:spacing w:after="20"/>
              <w:ind w:left="20"/>
              <w:jc w:val="both"/>
            </w:pPr>
            <w:r>
              <w:rPr>
                <w:rFonts w:ascii="Times New Roman"/>
                <w:b w:val="false"/>
                <w:i w:val="false"/>
                <w:color w:val="000000"/>
                <w:sz w:val="20"/>
              </w:rPr>
              <w:t>
суық жусан, австриялық жусан,</w:t>
            </w:r>
          </w:p>
          <w:p>
            <w:pPr>
              <w:spacing w:after="20"/>
              <w:ind w:left="20"/>
              <w:jc w:val="both"/>
            </w:pPr>
            <w:r>
              <w:rPr>
                <w:rFonts w:ascii="Times New Roman"/>
                <w:b w:val="false"/>
                <w:i w:val="false"/>
                <w:color w:val="000000"/>
                <w:sz w:val="20"/>
              </w:rPr>
              <w:t>
қысқа қараған)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Қалдық-астық-әртүрлі шөптер</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топырақтар бойынша</w:t>
            </w:r>
          </w:p>
          <w:p>
            <w:pPr>
              <w:spacing w:after="20"/>
              <w:ind w:left="20"/>
              <w:jc w:val="both"/>
            </w:pPr>
            <w:r>
              <w:rPr>
                <w:rFonts w:ascii="Times New Roman"/>
                <w:b w:val="false"/>
                <w:i w:val="false"/>
                <w:color w:val="000000"/>
                <w:sz w:val="20"/>
              </w:rPr>
              <w:t>
(Қара түкті қылшық, қысқа қылқанды арпа,</w:t>
            </w:r>
          </w:p>
          <w:p>
            <w:pPr>
              <w:spacing w:after="20"/>
              <w:ind w:left="20"/>
              <w:jc w:val="both"/>
            </w:pPr>
            <w:r>
              <w:rPr>
                <w:rFonts w:ascii="Times New Roman"/>
                <w:b w:val="false"/>
                <w:i w:val="false"/>
                <w:color w:val="000000"/>
                <w:sz w:val="20"/>
              </w:rPr>
              <w:t>
шалғындық жалбыз, шалғындық герань, қантамырлық</w:t>
            </w:r>
          </w:p>
          <w:p>
            <w:pPr>
              <w:spacing w:after="20"/>
              <w:ind w:left="20"/>
              <w:jc w:val="both"/>
            </w:pPr>
            <w:r>
              <w:rPr>
                <w:rFonts w:ascii="Times New Roman"/>
                <w:b w:val="false"/>
                <w:i w:val="false"/>
                <w:color w:val="000000"/>
                <w:sz w:val="20"/>
              </w:rPr>
              <w:t>
дәрілік, далалық бодяк)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Қызылтау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шөмішті-бұталы</w:t>
            </w:r>
          </w:p>
          <w:p>
            <w:pPr>
              <w:spacing w:after="20"/>
              <w:ind w:left="20"/>
              <w:jc w:val="both"/>
            </w:pPr>
            <w:r>
              <w:rPr>
                <w:rFonts w:ascii="Times New Roman"/>
                <w:b w:val="false"/>
                <w:i w:val="false"/>
                <w:color w:val="000000"/>
                <w:sz w:val="20"/>
              </w:rPr>
              <w:t>
қара-қоңыр түсті аз дамыған жусандармен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шаш шөміші, қызыл шөміш,</w:t>
            </w:r>
          </w:p>
          <w:p>
            <w:pPr>
              <w:spacing w:after="20"/>
              <w:ind w:left="20"/>
              <w:jc w:val="both"/>
            </w:pPr>
            <w:r>
              <w:rPr>
                <w:rFonts w:ascii="Times New Roman"/>
                <w:b w:val="false"/>
                <w:i w:val="false"/>
                <w:color w:val="000000"/>
                <w:sz w:val="20"/>
              </w:rPr>
              <w:t>
қарағай төмен, спирея аң-қоңыр,</w:t>
            </w:r>
          </w:p>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тәрізді бұталар</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(Суық жусан, типчак, спирея</w:t>
            </w:r>
          </w:p>
          <w:p>
            <w:pPr>
              <w:spacing w:after="20"/>
              <w:ind w:left="20"/>
              <w:jc w:val="both"/>
            </w:pPr>
            <w:r>
              <w:rPr>
                <w:rFonts w:ascii="Times New Roman"/>
                <w:b w:val="false"/>
                <w:i w:val="false"/>
                <w:color w:val="000000"/>
                <w:sz w:val="20"/>
              </w:rPr>
              <w:t>
Аңды-бұталы, қарағай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шөмішті 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(қарағай төмен, шөміш қызыл,</w:t>
            </w:r>
          </w:p>
          <w:p>
            <w:pPr>
              <w:spacing w:after="20"/>
              <w:ind w:left="20"/>
              <w:jc w:val="both"/>
            </w:pPr>
            <w:r>
              <w:rPr>
                <w:rFonts w:ascii="Times New Roman"/>
                <w:b w:val="false"/>
                <w:i w:val="false"/>
                <w:color w:val="000000"/>
                <w:sz w:val="20"/>
              </w:rPr>
              <w:t>
қылшықты шөміш, австриялық жусан,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 қарағайлы</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топырақта</w:t>
            </w:r>
          </w:p>
          <w:p>
            <w:pPr>
              <w:spacing w:after="20"/>
              <w:ind w:left="20"/>
              <w:jc w:val="both"/>
            </w:pPr>
            <w:r>
              <w:rPr>
                <w:rFonts w:ascii="Times New Roman"/>
                <w:b w:val="false"/>
                <w:i w:val="false"/>
                <w:color w:val="000000"/>
                <w:sz w:val="20"/>
              </w:rPr>
              <w:t>
(Қылшық шөміш, қызыл шөміш, типчак</w:t>
            </w:r>
          </w:p>
          <w:p>
            <w:pPr>
              <w:spacing w:after="20"/>
              <w:ind w:left="20"/>
              <w:jc w:val="both"/>
            </w:pPr>
            <w:r>
              <w:rPr>
                <w:rFonts w:ascii="Times New Roman"/>
                <w:b w:val="false"/>
                <w:i w:val="false"/>
                <w:color w:val="000000"/>
                <w:sz w:val="20"/>
              </w:rPr>
              <w:t>
аустрия жусаны, төмен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шөмішті-қарағайлы</w:t>
            </w:r>
          </w:p>
          <w:p>
            <w:pPr>
              <w:spacing w:after="20"/>
              <w:ind w:left="20"/>
              <w:jc w:val="both"/>
            </w:pPr>
            <w:r>
              <w:rPr>
                <w:rFonts w:ascii="Times New Roman"/>
                <w:b w:val="false"/>
                <w:i w:val="false"/>
                <w:color w:val="000000"/>
                <w:sz w:val="20"/>
              </w:rPr>
              <w:t>
толық дамымаған қара-қоңыр</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шаш шөміші, қызыл шөміш</w:t>
            </w:r>
          </w:p>
          <w:p>
            <w:pPr>
              <w:spacing w:after="20"/>
              <w:ind w:left="20"/>
              <w:jc w:val="both"/>
            </w:pPr>
            <w:r>
              <w:rPr>
                <w:rFonts w:ascii="Times New Roman"/>
                <w:b w:val="false"/>
                <w:i w:val="false"/>
                <w:color w:val="000000"/>
                <w:sz w:val="20"/>
              </w:rPr>
              <w:t>
төмен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Типшек-жусан-шөмішті</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(Шұңқырлы сұлы,</w:t>
            </w:r>
          </w:p>
          <w:p>
            <w:pPr>
              <w:spacing w:after="20"/>
              <w:ind w:left="20"/>
              <w:jc w:val="both"/>
            </w:pPr>
            <w:r>
              <w:rPr>
                <w:rFonts w:ascii="Times New Roman"/>
                <w:b w:val="false"/>
                <w:i w:val="false"/>
                <w:color w:val="000000"/>
                <w:sz w:val="20"/>
              </w:rPr>
              <w:t>
жусан салқын шөміш шөміш,</w:t>
            </w:r>
          </w:p>
          <w:p>
            <w:pPr>
              <w:spacing w:after="20"/>
              <w:ind w:left="20"/>
              <w:jc w:val="both"/>
            </w:pPr>
            <w:r>
              <w:rPr>
                <w:rFonts w:ascii="Times New Roman"/>
                <w:b w:val="false"/>
                <w:i w:val="false"/>
                <w:color w:val="000000"/>
                <w:sz w:val="20"/>
              </w:rPr>
              <w:t>
қызыл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w:t>
            </w:r>
          </w:p>
          <w:p>
            <w:pPr>
              <w:spacing w:after="20"/>
              <w:ind w:left="20"/>
              <w:jc w:val="both"/>
            </w:pPr>
            <w:r>
              <w:rPr>
                <w:rFonts w:ascii="Times New Roman"/>
                <w:b w:val="false"/>
                <w:i w:val="false"/>
                <w:color w:val="000000"/>
                <w:sz w:val="20"/>
              </w:rPr>
              <w:t>
құлатылған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Типшак-дәнді-әр түрлі шөпті</w:t>
            </w:r>
          </w:p>
          <w:p>
            <w:pPr>
              <w:spacing w:after="20"/>
              <w:ind w:left="20"/>
              <w:jc w:val="both"/>
            </w:pPr>
            <w:r>
              <w:rPr>
                <w:rFonts w:ascii="Times New Roman"/>
                <w:b w:val="false"/>
                <w:i w:val="false"/>
                <w:color w:val="000000"/>
                <w:sz w:val="20"/>
              </w:rPr>
              <w:t>
шалғынды-каштанды кәдімгі топырақта</w:t>
            </w:r>
          </w:p>
          <w:p>
            <w:pPr>
              <w:spacing w:after="20"/>
              <w:ind w:left="20"/>
              <w:jc w:val="both"/>
            </w:pPr>
            <w:r>
              <w:rPr>
                <w:rFonts w:ascii="Times New Roman"/>
                <w:b w:val="false"/>
                <w:i w:val="false"/>
                <w:color w:val="000000"/>
                <w:sz w:val="20"/>
              </w:rPr>
              <w:t>
(Типчак, жер бетіндегі вейник, жүні тар,</w:t>
            </w:r>
          </w:p>
          <w:p>
            <w:pPr>
              <w:spacing w:after="20"/>
              <w:ind w:left="20"/>
              <w:jc w:val="both"/>
            </w:pPr>
            <w:r>
              <w:rPr>
                <w:rFonts w:ascii="Times New Roman"/>
                <w:b w:val="false"/>
                <w:i w:val="false"/>
                <w:color w:val="000000"/>
                <w:sz w:val="20"/>
              </w:rPr>
              <w:t>
сібір ирисі, орал 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Дөңес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Жусанды-типшекті-шығысты</w:t>
            </w:r>
          </w:p>
          <w:p>
            <w:pPr>
              <w:spacing w:after="20"/>
              <w:ind w:left="20"/>
              <w:jc w:val="both"/>
            </w:pPr>
            <w:r>
              <w:rPr>
                <w:rFonts w:ascii="Times New Roman"/>
                <w:b w:val="false"/>
                <w:i w:val="false"/>
                <w:color w:val="000000"/>
                <w:sz w:val="20"/>
              </w:rPr>
              <w:t>
қою қоңыр сортаңданған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Австрия жусаны, суық жусан</w:t>
            </w:r>
          </w:p>
          <w:p>
            <w:pPr>
              <w:spacing w:after="20"/>
              <w:ind w:left="20"/>
              <w:jc w:val="both"/>
            </w:pPr>
            <w:r>
              <w:rPr>
                <w:rFonts w:ascii="Times New Roman"/>
                <w:b w:val="false"/>
                <w:i w:val="false"/>
                <w:color w:val="000000"/>
                <w:sz w:val="20"/>
              </w:rPr>
              <w:t>
шұңқырлы сұлы, бұтақты шығысы)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w:t>
            </w:r>
          </w:p>
          <w:p>
            <w:pPr>
              <w:spacing w:after="20"/>
              <w:ind w:left="20"/>
              <w:jc w:val="both"/>
            </w:pPr>
            <w:r>
              <w:rPr>
                <w:rFonts w:ascii="Times New Roman"/>
                <w:b w:val="false"/>
                <w:i w:val="false"/>
                <w:color w:val="000000"/>
                <w:sz w:val="20"/>
              </w:rPr>
              <w:t>
құлатылған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Типшак-қарағай-жусан</w:t>
            </w:r>
          </w:p>
          <w:p>
            <w:pPr>
              <w:spacing w:after="20"/>
              <w:ind w:left="20"/>
              <w:jc w:val="both"/>
            </w:pPr>
            <w:r>
              <w:rPr>
                <w:rFonts w:ascii="Times New Roman"/>
                <w:b w:val="false"/>
                <w:i w:val="false"/>
                <w:color w:val="000000"/>
                <w:sz w:val="20"/>
              </w:rPr>
              <w:t>
қара-қоңыр түстес толық дамымаған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(Шұңқырлы сұлы, қарағай</w:t>
            </w:r>
          </w:p>
          <w:p>
            <w:pPr>
              <w:spacing w:after="20"/>
              <w:ind w:left="20"/>
              <w:jc w:val="both"/>
            </w:pPr>
            <w:r>
              <w:rPr>
                <w:rFonts w:ascii="Times New Roman"/>
                <w:b w:val="false"/>
                <w:i w:val="false"/>
                <w:color w:val="000000"/>
                <w:sz w:val="20"/>
              </w:rPr>
              <w:t>
бұта, австрия жусаны,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ой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Шөмішті-қарағайлы-жусанды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(Қызыл шөміш, қылшық шөміш</w:t>
            </w:r>
          </w:p>
          <w:p>
            <w:pPr>
              <w:spacing w:after="20"/>
              <w:ind w:left="20"/>
              <w:jc w:val="both"/>
            </w:pPr>
            <w:r>
              <w:rPr>
                <w:rFonts w:ascii="Times New Roman"/>
                <w:b w:val="false"/>
                <w:i w:val="false"/>
                <w:color w:val="000000"/>
                <w:sz w:val="20"/>
              </w:rPr>
              <w:t>
қарағай төмен, жусан суық</w:t>
            </w:r>
          </w:p>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шөмішті 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(қарағай төмен, шөміш қызыл,</w:t>
            </w:r>
          </w:p>
          <w:p>
            <w:pPr>
              <w:spacing w:after="20"/>
              <w:ind w:left="20"/>
              <w:jc w:val="both"/>
            </w:pPr>
            <w:r>
              <w:rPr>
                <w:rFonts w:ascii="Times New Roman"/>
                <w:b w:val="false"/>
                <w:i w:val="false"/>
                <w:color w:val="000000"/>
                <w:sz w:val="20"/>
              </w:rPr>
              <w:t>
қылшықты шөміш, австриялық жусан,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Еңіс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Шөмішті-қарағайлы-жусанды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(Қызыл шөміш, төмен қарағай, жусан</w:t>
            </w:r>
          </w:p>
          <w:p>
            <w:pPr>
              <w:spacing w:after="20"/>
              <w:ind w:left="20"/>
              <w:jc w:val="both"/>
            </w:pPr>
            <w:r>
              <w:rPr>
                <w:rFonts w:ascii="Times New Roman"/>
                <w:b w:val="false"/>
                <w:i w:val="false"/>
                <w:color w:val="000000"/>
                <w:sz w:val="20"/>
              </w:rPr>
              <w:t>
аустриялық,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Жусан-типчак-қарағайлы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(Суық жусан, типчак, қарағай)</w:t>
            </w:r>
          </w:p>
          <w:p>
            <w:pPr>
              <w:spacing w:after="20"/>
              <w:ind w:left="20"/>
              <w:jc w:val="both"/>
            </w:pPr>
            <w:r>
              <w:rPr>
                <w:rFonts w:ascii="Times New Roman"/>
                <w:b w:val="false"/>
                <w:i w:val="false"/>
                <w:color w:val="000000"/>
                <w:sz w:val="20"/>
              </w:rPr>
              <w:t>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Шөмішті-қарағайлы-жусанды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(Қызыл шөміш, қылшық шөміш</w:t>
            </w:r>
          </w:p>
          <w:p>
            <w:pPr>
              <w:spacing w:after="20"/>
              <w:ind w:left="20"/>
              <w:jc w:val="both"/>
            </w:pPr>
            <w:r>
              <w:rPr>
                <w:rFonts w:ascii="Times New Roman"/>
                <w:b w:val="false"/>
                <w:i w:val="false"/>
                <w:color w:val="000000"/>
                <w:sz w:val="20"/>
              </w:rPr>
              <w:t>
қарағай төмен, жусан суық</w:t>
            </w:r>
          </w:p>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Шөмішті-типшекті-қарағайлы жусанды</w:t>
            </w:r>
          </w:p>
          <w:p>
            <w:pPr>
              <w:spacing w:after="20"/>
              <w:ind w:left="20"/>
              <w:jc w:val="both"/>
            </w:pPr>
            <w:r>
              <w:rPr>
                <w:rFonts w:ascii="Times New Roman"/>
                <w:b w:val="false"/>
                <w:i w:val="false"/>
                <w:color w:val="000000"/>
                <w:sz w:val="20"/>
              </w:rPr>
              <w:t>
қара-қоңыр түстес кәдімгі</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қызыл шөміш</w:t>
            </w:r>
          </w:p>
          <w:p>
            <w:pPr>
              <w:spacing w:after="20"/>
              <w:ind w:left="20"/>
              <w:jc w:val="both"/>
            </w:pPr>
            <w:r>
              <w:rPr>
                <w:rFonts w:ascii="Times New Roman"/>
                <w:b w:val="false"/>
                <w:i w:val="false"/>
                <w:color w:val="000000"/>
                <w:sz w:val="20"/>
              </w:rPr>
              <w:t>
шұңқырлы сұлы, қарағай</w:t>
            </w:r>
          </w:p>
          <w:p>
            <w:pPr>
              <w:spacing w:after="20"/>
              <w:ind w:left="20"/>
              <w:jc w:val="both"/>
            </w:pPr>
            <w:r>
              <w:rPr>
                <w:rFonts w:ascii="Times New Roman"/>
                <w:b w:val="false"/>
                <w:i w:val="false"/>
                <w:color w:val="000000"/>
                <w:sz w:val="20"/>
              </w:rPr>
              <w:t>
төмен, аустриялық жусан,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маңындағы төмендеу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Жусанды-түкті-тұздықты</w:t>
            </w:r>
          </w:p>
          <w:p>
            <w:pPr>
              <w:spacing w:after="20"/>
              <w:ind w:left="20"/>
              <w:jc w:val="both"/>
            </w:pPr>
            <w:r>
              <w:rPr>
                <w:rFonts w:ascii="Times New Roman"/>
                <w:b w:val="false"/>
                <w:i w:val="false"/>
                <w:color w:val="000000"/>
                <w:sz w:val="20"/>
              </w:rPr>
              <w:t>
шалғынды-каштанды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(жусан силитрий, түк тар,</w:t>
            </w:r>
          </w:p>
          <w:p>
            <w:pPr>
              <w:spacing w:after="20"/>
              <w:ind w:left="20"/>
              <w:jc w:val="both"/>
            </w:pPr>
            <w:r>
              <w:rPr>
                <w:rFonts w:ascii="Times New Roman"/>
                <w:b w:val="false"/>
                <w:i w:val="false"/>
                <w:color w:val="000000"/>
                <w:sz w:val="20"/>
              </w:rPr>
              <w:t>
бір жапырақты офаистон, жыртылған сведа)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Волоснецово-чиево-жусанды</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(Шашты, жылтыр,</w:t>
            </w:r>
          </w:p>
          <w:p>
            <w:pPr>
              <w:spacing w:after="20"/>
              <w:ind w:left="20"/>
              <w:jc w:val="both"/>
            </w:pPr>
            <w:r>
              <w:rPr>
                <w:rFonts w:ascii="Times New Roman"/>
                <w:b w:val="false"/>
                <w:i w:val="false"/>
                <w:color w:val="000000"/>
                <w:sz w:val="20"/>
              </w:rPr>
              <w:t>
селитра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Жүкшығыр- жусан</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(бородавкалы аққу, кенсіз аққу</w:t>
            </w:r>
          </w:p>
          <w:p>
            <w:pPr>
              <w:spacing w:after="20"/>
              <w:ind w:left="20"/>
              <w:jc w:val="both"/>
            </w:pPr>
            <w:r>
              <w:rPr>
                <w:rFonts w:ascii="Times New Roman"/>
                <w:b w:val="false"/>
                <w:i w:val="false"/>
                <w:color w:val="000000"/>
                <w:sz w:val="20"/>
              </w:rPr>
              <w:t>
қойылған, селитралық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Сәтбаев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сугинитті топырақта</w:t>
            </w:r>
          </w:p>
          <w:p>
            <w:pPr>
              <w:spacing w:after="20"/>
              <w:ind w:left="20"/>
              <w:jc w:val="both"/>
            </w:pPr>
            <w:r>
              <w:rPr>
                <w:rFonts w:ascii="Times New Roman"/>
                <w:b w:val="false"/>
                <w:i w:val="false"/>
                <w:color w:val="000000"/>
                <w:sz w:val="20"/>
              </w:rPr>
              <w:t>
(қылшықты шөміш, типчак, жусан</w:t>
            </w:r>
          </w:p>
          <w:p>
            <w:pPr>
              <w:spacing w:after="20"/>
              <w:ind w:left="20"/>
              <w:jc w:val="both"/>
            </w:pPr>
            <w:r>
              <w:rPr>
                <w:rFonts w:ascii="Times New Roman"/>
                <w:b w:val="false"/>
                <w:i w:val="false"/>
                <w:color w:val="000000"/>
                <w:sz w:val="20"/>
              </w:rPr>
              <w:t>
автриялық, суық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Шөмішті-типті бұталар</w:t>
            </w:r>
          </w:p>
          <w:p>
            <w:pPr>
              <w:spacing w:after="20"/>
              <w:ind w:left="20"/>
              <w:jc w:val="both"/>
            </w:pPr>
            <w:r>
              <w:rPr>
                <w:rFonts w:ascii="Times New Roman"/>
                <w:b w:val="false"/>
                <w:i w:val="false"/>
                <w:color w:val="000000"/>
                <w:sz w:val="20"/>
              </w:rPr>
              <w:t>
аустриялық жусанмен</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типчак, спирея</w:t>
            </w:r>
          </w:p>
          <w:p>
            <w:pPr>
              <w:spacing w:after="20"/>
              <w:ind w:left="20"/>
              <w:jc w:val="both"/>
            </w:pPr>
            <w:r>
              <w:rPr>
                <w:rFonts w:ascii="Times New Roman"/>
                <w:b w:val="false"/>
                <w:i w:val="false"/>
                <w:color w:val="000000"/>
                <w:sz w:val="20"/>
              </w:rPr>
              <w:t>
аң-қоңыр жусан, австрия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тәріздес қара қоңыр</w:t>
            </w:r>
          </w:p>
          <w:p>
            <w:pPr>
              <w:spacing w:after="20"/>
              <w:ind w:left="20"/>
              <w:jc w:val="both"/>
            </w:pPr>
            <w:r>
              <w:rPr>
                <w:rFonts w:ascii="Times New Roman"/>
                <w:b w:val="false"/>
                <w:i w:val="false"/>
                <w:color w:val="000000"/>
                <w:sz w:val="20"/>
              </w:rPr>
              <w:t>
аз дамыған сазды топырақтарда</w:t>
            </w:r>
          </w:p>
          <w:p>
            <w:pPr>
              <w:spacing w:after="20"/>
              <w:ind w:left="20"/>
              <w:jc w:val="both"/>
            </w:pPr>
            <w:r>
              <w:rPr>
                <w:rFonts w:ascii="Times New Roman"/>
                <w:b w:val="false"/>
                <w:i w:val="false"/>
                <w:color w:val="000000"/>
                <w:sz w:val="20"/>
              </w:rPr>
              <w:t>
(типчак, австриялық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(шаш шөміші, лессинг шөміші, типчак,</w:t>
            </w:r>
          </w:p>
          <w:p>
            <w:pPr>
              <w:spacing w:after="20"/>
              <w:ind w:left="20"/>
              <w:jc w:val="both"/>
            </w:pPr>
            <w:r>
              <w:rPr>
                <w:rFonts w:ascii="Times New Roman"/>
                <w:b w:val="false"/>
                <w:i w:val="false"/>
                <w:color w:val="000000"/>
                <w:sz w:val="20"/>
              </w:rPr>
              <w:t>
жарты аустриялық)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тәріздес қара қоңыр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аз сазды топырақтарда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австриялық жусан, суық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Жусанды-типчакты қара-қоңыр</w:t>
            </w:r>
          </w:p>
          <w:p>
            <w:pPr>
              <w:spacing w:after="20"/>
              <w:ind w:left="20"/>
              <w:jc w:val="both"/>
            </w:pPr>
            <w:r>
              <w:rPr>
                <w:rFonts w:ascii="Times New Roman"/>
                <w:b w:val="false"/>
                <w:i w:val="false"/>
                <w:color w:val="000000"/>
                <w:sz w:val="20"/>
              </w:rPr>
              <w:t>
қуаттылығы аз сазды топырақтарда</w:t>
            </w:r>
          </w:p>
          <w:p>
            <w:pPr>
              <w:spacing w:after="20"/>
              <w:ind w:left="20"/>
              <w:jc w:val="both"/>
            </w:pPr>
            <w:r>
              <w:rPr>
                <w:rFonts w:ascii="Times New Roman"/>
                <w:b w:val="false"/>
                <w:i w:val="false"/>
                <w:color w:val="000000"/>
                <w:sz w:val="20"/>
              </w:rPr>
              <w:t>
(австриялық жусан, типчак)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(шөмішті шөміш, лессинг шөміші,</w:t>
            </w:r>
          </w:p>
          <w:p>
            <w:pPr>
              <w:spacing w:after="20"/>
              <w:ind w:left="20"/>
              <w:jc w:val="both"/>
            </w:pPr>
            <w:r>
              <w:rPr>
                <w:rFonts w:ascii="Times New Roman"/>
                <w:b w:val="false"/>
                <w:i w:val="false"/>
                <w:color w:val="000000"/>
                <w:sz w:val="20"/>
              </w:rPr>
              <w:t>
типчак, аустриялық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тәріздес қара қоңыр</w:t>
            </w:r>
          </w:p>
          <w:p>
            <w:pPr>
              <w:spacing w:after="20"/>
              <w:ind w:left="20"/>
              <w:jc w:val="both"/>
            </w:pPr>
            <w:r>
              <w:rPr>
                <w:rFonts w:ascii="Times New Roman"/>
                <w:b w:val="false"/>
                <w:i w:val="false"/>
                <w:color w:val="000000"/>
                <w:sz w:val="20"/>
              </w:rPr>
              <w:t>
аз дамыған сазды топырақтарда</w:t>
            </w:r>
          </w:p>
          <w:p>
            <w:pPr>
              <w:spacing w:after="20"/>
              <w:ind w:left="20"/>
              <w:jc w:val="both"/>
            </w:pPr>
            <w:r>
              <w:rPr>
                <w:rFonts w:ascii="Times New Roman"/>
                <w:b w:val="false"/>
                <w:i w:val="false"/>
                <w:color w:val="000000"/>
                <w:sz w:val="20"/>
              </w:rPr>
              <w:t>
(типчак, австриялық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қабырға жазығы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Ксерофитнозлак-жусанды қараңғы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дамымаған балшықты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шөміш, типчак, жұқа қоңыр шөміш)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шалғындандыру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жусан, аустриялық жусан, суық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қабырға жазығы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(шөмішті шөміш, лессинг шөміші,</w:t>
            </w:r>
          </w:p>
          <w:p>
            <w:pPr>
              <w:spacing w:after="20"/>
              <w:ind w:left="20"/>
              <w:jc w:val="both"/>
            </w:pPr>
            <w:r>
              <w:rPr>
                <w:rFonts w:ascii="Times New Roman"/>
                <w:b w:val="false"/>
                <w:i w:val="false"/>
                <w:color w:val="000000"/>
                <w:sz w:val="20"/>
              </w:rPr>
              <w:t>
типчак, аустриялық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Спиреясы бар жусанды жусан</w:t>
            </w:r>
          </w:p>
          <w:p>
            <w:pPr>
              <w:spacing w:after="20"/>
              <w:ind w:left="20"/>
              <w:jc w:val="both"/>
            </w:pPr>
            <w:r>
              <w:rPr>
                <w:rFonts w:ascii="Times New Roman"/>
                <w:b w:val="false"/>
                <w:i w:val="false"/>
                <w:color w:val="000000"/>
                <w:sz w:val="20"/>
              </w:rPr>
              <w:t>
баяу дамығандарда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(шелл қойы, лессинг шөміші, типчак,</w:t>
            </w:r>
          </w:p>
          <w:p>
            <w:pPr>
              <w:spacing w:after="20"/>
              <w:ind w:left="20"/>
              <w:jc w:val="both"/>
            </w:pPr>
            <w:r>
              <w:rPr>
                <w:rFonts w:ascii="Times New Roman"/>
                <w:b w:val="false"/>
                <w:i w:val="false"/>
                <w:color w:val="000000"/>
                <w:sz w:val="20"/>
              </w:rPr>
              <w:t>
аустриялық жусан,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жусанды-шөмішті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австриялық жусан, шөміш</w:t>
            </w:r>
          </w:p>
          <w:p>
            <w:pPr>
              <w:spacing w:after="20"/>
              <w:ind w:left="20"/>
              <w:jc w:val="both"/>
            </w:pPr>
            <w:r>
              <w:rPr>
                <w:rFonts w:ascii="Times New Roman"/>
                <w:b w:val="false"/>
                <w:i w:val="false"/>
                <w:color w:val="000000"/>
                <w:sz w:val="20"/>
              </w:rPr>
              <w:t>
түкті)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жайылымын реттеу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Типшак-жусан-жусан</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жусан,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Сулы-шөмішті-типшекті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аз қуатты сазды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(Шелля қойы, Лессинг шөміші, типчак)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Сұлы-шөмішті-жусанды</w:t>
            </w:r>
          </w:p>
          <w:p>
            <w:pPr>
              <w:spacing w:after="20"/>
              <w:ind w:left="20"/>
              <w:jc w:val="both"/>
            </w:pPr>
            <w:r>
              <w:rPr>
                <w:rFonts w:ascii="Times New Roman"/>
                <w:b w:val="false"/>
                <w:i w:val="false"/>
                <w:color w:val="000000"/>
                <w:sz w:val="20"/>
              </w:rPr>
              <w:t>
қара-қоңыр аз қуатты сазды</w:t>
            </w:r>
          </w:p>
          <w:p>
            <w:pPr>
              <w:spacing w:after="20"/>
              <w:ind w:left="20"/>
              <w:jc w:val="both"/>
            </w:pPr>
            <w:r>
              <w:rPr>
                <w:rFonts w:ascii="Times New Roman"/>
                <w:b w:val="false"/>
                <w:i w:val="false"/>
                <w:color w:val="000000"/>
                <w:sz w:val="20"/>
              </w:rPr>
              <w:t>
топырақта</w:t>
            </w:r>
          </w:p>
          <w:p>
            <w:pPr>
              <w:spacing w:after="20"/>
              <w:ind w:left="20"/>
              <w:jc w:val="both"/>
            </w:pPr>
            <w:r>
              <w:rPr>
                <w:rFonts w:ascii="Times New Roman"/>
                <w:b w:val="false"/>
                <w:i w:val="false"/>
                <w:color w:val="000000"/>
                <w:sz w:val="20"/>
              </w:rPr>
              <w:t>
(Шелль қойы, Лессинг шөміші, жусан</w:t>
            </w:r>
          </w:p>
          <w:p>
            <w:pPr>
              <w:spacing w:after="20"/>
              <w:ind w:left="20"/>
              <w:jc w:val="both"/>
            </w:pPr>
            <w:r>
              <w:rPr>
                <w:rFonts w:ascii="Times New Roman"/>
                <w:b w:val="false"/>
                <w:i w:val="false"/>
                <w:color w:val="000000"/>
                <w:sz w:val="20"/>
              </w:rPr>
              <w:t>
аустриялық, суық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Шөмішті-типшекті-әртүрлі шөпті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(Лессинг шөміші, типчак, тұз</w:t>
            </w:r>
          </w:p>
          <w:p>
            <w:pPr>
              <w:spacing w:after="20"/>
              <w:ind w:left="20"/>
              <w:jc w:val="both"/>
            </w:pPr>
            <w:r>
              <w:rPr>
                <w:rFonts w:ascii="Times New Roman"/>
                <w:b w:val="false"/>
                <w:i w:val="false"/>
                <w:color w:val="000000"/>
                <w:sz w:val="20"/>
              </w:rPr>
              <w:t>
нүктелі, нағыз мареник, жоңышқа</w:t>
            </w:r>
          </w:p>
          <w:p>
            <w:pPr>
              <w:spacing w:after="20"/>
              <w:ind w:left="20"/>
              <w:jc w:val="both"/>
            </w:pPr>
            <w:r>
              <w:rPr>
                <w:rFonts w:ascii="Times New Roman"/>
                <w:b w:val="false"/>
                <w:i w:val="false"/>
                <w:color w:val="000000"/>
                <w:sz w:val="20"/>
              </w:rPr>
              <w:t>
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қоңыр түсті аз қуатты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Лессинг шөміші, австриялық жусан)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Ксерофитнозолак - әртүрлі шөптес</w:t>
            </w:r>
          </w:p>
          <w:p>
            <w:pPr>
              <w:spacing w:after="20"/>
              <w:ind w:left="20"/>
              <w:jc w:val="both"/>
            </w:pPr>
            <w:r>
              <w:rPr>
                <w:rFonts w:ascii="Times New Roman"/>
                <w:b w:val="false"/>
                <w:i w:val="false"/>
                <w:color w:val="000000"/>
                <w:sz w:val="20"/>
              </w:rPr>
              <w:t>
толық дамымаған қара-қоңыр</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жайылған ине,</w:t>
            </w:r>
          </w:p>
          <w:p>
            <w:pPr>
              <w:spacing w:after="20"/>
              <w:ind w:left="20"/>
              <w:jc w:val="both"/>
            </w:pPr>
            <w:r>
              <w:rPr>
                <w:rFonts w:ascii="Times New Roman"/>
                <w:b w:val="false"/>
                <w:i w:val="false"/>
                <w:color w:val="000000"/>
                <w:sz w:val="20"/>
              </w:rPr>
              <w:t>
лессинг шөміші, типчак, кеспе</w:t>
            </w:r>
          </w:p>
          <w:p>
            <w:pPr>
              <w:spacing w:after="20"/>
              <w:ind w:left="20"/>
              <w:jc w:val="both"/>
            </w:pPr>
            <w:r>
              <w:rPr>
                <w:rFonts w:ascii="Times New Roman"/>
                <w:b w:val="false"/>
                <w:i w:val="false"/>
                <w:color w:val="000000"/>
                <w:sz w:val="20"/>
              </w:rPr>
              <w:t>
жайылған, түйнек тәрізді зопник,</w:t>
            </w:r>
          </w:p>
          <w:p>
            <w:pPr>
              <w:spacing w:after="20"/>
              <w:ind w:left="20"/>
              <w:jc w:val="both"/>
            </w:pPr>
            <w:r>
              <w:rPr>
                <w:rFonts w:ascii="Times New Roman"/>
                <w:b w:val="false"/>
                <w:i w:val="false"/>
                <w:color w:val="000000"/>
                <w:sz w:val="20"/>
              </w:rPr>
              <w:t>
сары жоңышқа)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шалғындандыру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 мия</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(қызыл шөміш, шөміш шөміш, типчак,</w:t>
            </w:r>
          </w:p>
          <w:p>
            <w:pPr>
              <w:spacing w:after="20"/>
              <w:ind w:left="20"/>
              <w:jc w:val="both"/>
            </w:pPr>
            <w:r>
              <w:rPr>
                <w:rFonts w:ascii="Times New Roman"/>
                <w:b w:val="false"/>
                <w:i w:val="false"/>
                <w:color w:val="000000"/>
                <w:sz w:val="20"/>
              </w:rPr>
              <w:t>
аустриялық жусан, суық жусан)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Сұлы-типшекті-жусанды</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(шелля сұлы, типчак, австрия жусаны)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Торайғыр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адыр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Шөмішті-типшекті-қарағайлы</w:t>
            </w:r>
          </w:p>
          <w:p>
            <w:pPr>
              <w:spacing w:after="20"/>
              <w:ind w:left="20"/>
              <w:jc w:val="both"/>
            </w:pPr>
            <w:r>
              <w:rPr>
                <w:rFonts w:ascii="Times New Roman"/>
                <w:b w:val="false"/>
                <w:i w:val="false"/>
                <w:color w:val="000000"/>
                <w:sz w:val="20"/>
              </w:rPr>
              <w:t>
аз дамығандарға арналған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 қарағай шөміші</w:t>
            </w:r>
          </w:p>
          <w:p>
            <w:pPr>
              <w:spacing w:after="20"/>
              <w:ind w:left="20"/>
              <w:jc w:val="both"/>
            </w:pPr>
            <w:r>
              <w:rPr>
                <w:rFonts w:ascii="Times New Roman"/>
                <w:b w:val="false"/>
                <w:i w:val="false"/>
                <w:color w:val="000000"/>
                <w:sz w:val="20"/>
              </w:rPr>
              <w:t>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бекітілген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 жусанды</w:t>
            </w:r>
          </w:p>
          <w:p>
            <w:pPr>
              <w:spacing w:after="20"/>
              <w:ind w:left="20"/>
              <w:jc w:val="both"/>
            </w:pPr>
            <w:r>
              <w:rPr>
                <w:rFonts w:ascii="Times New Roman"/>
                <w:b w:val="false"/>
                <w:i w:val="false"/>
                <w:color w:val="000000"/>
                <w:sz w:val="20"/>
              </w:rPr>
              <w:t>
аз дамығандарға арналған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(Қырғыз шөміші, типчак, жусан</w:t>
            </w:r>
          </w:p>
          <w:p>
            <w:pPr>
              <w:spacing w:after="20"/>
              <w:ind w:left="20"/>
              <w:jc w:val="both"/>
            </w:pPr>
            <w:r>
              <w:rPr>
                <w:rFonts w:ascii="Times New Roman"/>
                <w:b w:val="false"/>
                <w:i w:val="false"/>
                <w:color w:val="000000"/>
                <w:sz w:val="20"/>
              </w:rPr>
              <w:t>
австриялық)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Шыбық-типчак-жусан</w:t>
            </w:r>
          </w:p>
          <w:p>
            <w:pPr>
              <w:spacing w:after="20"/>
              <w:ind w:left="20"/>
              <w:jc w:val="both"/>
            </w:pPr>
            <w:r>
              <w:rPr>
                <w:rFonts w:ascii="Times New Roman"/>
                <w:b w:val="false"/>
                <w:i w:val="false"/>
                <w:color w:val="000000"/>
                <w:sz w:val="20"/>
              </w:rPr>
              <w:t>
бұталары бар</w:t>
            </w:r>
          </w:p>
          <w:p>
            <w:pPr>
              <w:spacing w:after="20"/>
              <w:ind w:left="20"/>
              <w:jc w:val="both"/>
            </w:pPr>
            <w:r>
              <w:rPr>
                <w:rFonts w:ascii="Times New Roman"/>
                <w:b w:val="false"/>
                <w:i w:val="false"/>
                <w:color w:val="000000"/>
                <w:sz w:val="20"/>
              </w:rPr>
              <w:t>
сазды топырақта толық дамымаған</w:t>
            </w:r>
          </w:p>
          <w:p>
            <w:pPr>
              <w:spacing w:after="20"/>
              <w:ind w:left="20"/>
              <w:jc w:val="both"/>
            </w:pPr>
            <w:r>
              <w:rPr>
                <w:rFonts w:ascii="Times New Roman"/>
                <w:b w:val="false"/>
                <w:i w:val="false"/>
                <w:color w:val="000000"/>
                <w:sz w:val="20"/>
              </w:rPr>
              <w:t>
(Ерте шыбық, типчак,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австриялық, төмен қарағай, спирея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сүйекті)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 Шоқаралық аңғар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Ошақты-иристі</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(Ерте шыбық, сібір ирисі)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Жусанды-кілтсіз</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(жусан селитра, бескилница)</w:t>
            </w:r>
          </w:p>
          <w:p>
            <w:pPr>
              <w:spacing w:after="20"/>
              <w:ind w:left="20"/>
              <w:jc w:val="both"/>
            </w:pPr>
            <w:r>
              <w:rPr>
                <w:rFonts w:ascii="Times New Roman"/>
                <w:b w:val="false"/>
                <w:i w:val="false"/>
                <w:color w:val="000000"/>
                <w:sz w:val="20"/>
              </w:rPr>
              <w:t>
орналастырылған)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Волоснецово-вострецово-жусанды</w:t>
            </w:r>
          </w:p>
          <w:p>
            <w:pPr>
              <w:spacing w:after="20"/>
              <w:ind w:left="20"/>
              <w:jc w:val="both"/>
            </w:pPr>
            <w:r>
              <w:rPr>
                <w:rFonts w:ascii="Times New Roman"/>
                <w:b w:val="false"/>
                <w:i w:val="false"/>
                <w:color w:val="000000"/>
                <w:sz w:val="20"/>
              </w:rPr>
              <w:t>
шалғындық сортаңдарда</w:t>
            </w:r>
          </w:p>
          <w:p>
            <w:pPr>
              <w:spacing w:after="20"/>
              <w:ind w:left="20"/>
              <w:jc w:val="both"/>
            </w:pPr>
            <w:r>
              <w:rPr>
                <w:rFonts w:ascii="Times New Roman"/>
                <w:b w:val="false"/>
                <w:i w:val="false"/>
                <w:color w:val="000000"/>
                <w:sz w:val="20"/>
              </w:rPr>
              <w:t>
каштанды сазды топырақта</w:t>
            </w:r>
          </w:p>
          <w:p>
            <w:pPr>
              <w:spacing w:after="20"/>
              <w:ind w:left="20"/>
              <w:jc w:val="both"/>
            </w:pPr>
            <w:r>
              <w:rPr>
                <w:rFonts w:ascii="Times New Roman"/>
                <w:b w:val="false"/>
                <w:i w:val="false"/>
                <w:color w:val="000000"/>
                <w:sz w:val="20"/>
              </w:rPr>
              <w:t>
(Түгі тар, шығысы бұтақты,</w:t>
            </w:r>
          </w:p>
          <w:p>
            <w:pPr>
              <w:spacing w:after="20"/>
              <w:ind w:left="20"/>
              <w:jc w:val="both"/>
            </w:pPr>
            <w:r>
              <w:rPr>
                <w:rFonts w:ascii="Times New Roman"/>
                <w:b w:val="false"/>
                <w:i w:val="false"/>
                <w:color w:val="000000"/>
                <w:sz w:val="20"/>
              </w:rPr>
              <w:t>
Шренковский жусаны, жылтыр)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Жалбыз-осьтік-әртүрлі шөптер</w:t>
            </w:r>
          </w:p>
          <w:p>
            <w:pPr>
              <w:spacing w:after="20"/>
              <w:ind w:left="20"/>
              <w:jc w:val="both"/>
            </w:pPr>
            <w:r>
              <w:rPr>
                <w:rFonts w:ascii="Times New Roman"/>
                <w:b w:val="false"/>
                <w:i w:val="false"/>
                <w:color w:val="000000"/>
                <w:sz w:val="20"/>
              </w:rPr>
              <w:t>
шалғындық қоңыр сортаңдарда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(Шабындық жалбыз, ерте шөл,</w:t>
            </w:r>
          </w:p>
          <w:p>
            <w:pPr>
              <w:spacing w:after="20"/>
              <w:ind w:left="20"/>
              <w:jc w:val="both"/>
            </w:pPr>
            <w:r>
              <w:rPr>
                <w:rFonts w:ascii="Times New Roman"/>
                <w:b w:val="false"/>
                <w:i w:val="false"/>
                <w:color w:val="000000"/>
                <w:sz w:val="20"/>
              </w:rPr>
              <w:t>
қаз кесіндісі, шалғынды герань)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Шоқаралық жазықтық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Шөмішті-бұталы-түрлі шөпті</w:t>
            </w:r>
          </w:p>
          <w:p>
            <w:pPr>
              <w:spacing w:after="20"/>
              <w:ind w:left="20"/>
              <w:jc w:val="both"/>
            </w:pPr>
            <w:r>
              <w:rPr>
                <w:rFonts w:ascii="Times New Roman"/>
                <w:b w:val="false"/>
                <w:i w:val="false"/>
                <w:color w:val="000000"/>
                <w:sz w:val="20"/>
              </w:rPr>
              <w:t xml:space="preserve">
қара-қоңыр түстес толық дамымаған </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(Қызыл шөміш, қылшық шөміш</w:t>
            </w:r>
          </w:p>
          <w:p>
            <w:pPr>
              <w:spacing w:after="20"/>
              <w:ind w:left="20"/>
              <w:jc w:val="both"/>
            </w:pPr>
            <w:r>
              <w:rPr>
                <w:rFonts w:ascii="Times New Roman"/>
                <w:b w:val="false"/>
                <w:i w:val="false"/>
                <w:color w:val="000000"/>
                <w:sz w:val="20"/>
              </w:rPr>
              <w:t>
спирея аң шойлы, қарағай төмен</w:t>
            </w:r>
          </w:p>
          <w:p>
            <w:pPr>
              <w:spacing w:after="20"/>
              <w:ind w:left="20"/>
              <w:jc w:val="both"/>
            </w:pPr>
            <w:r>
              <w:rPr>
                <w:rFonts w:ascii="Times New Roman"/>
                <w:b w:val="false"/>
                <w:i w:val="false"/>
                <w:color w:val="000000"/>
                <w:sz w:val="20"/>
              </w:rPr>
              <w:t>
орыс тұмсығы, түйнек өсіретін зопник)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бекітілген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Миязы-мия жусаны</w:t>
            </w:r>
          </w:p>
          <w:p>
            <w:pPr>
              <w:spacing w:after="20"/>
              <w:ind w:left="20"/>
              <w:jc w:val="both"/>
            </w:pPr>
            <w:r>
              <w:rPr>
                <w:rFonts w:ascii="Times New Roman"/>
                <w:b w:val="false"/>
                <w:i w:val="false"/>
                <w:color w:val="000000"/>
                <w:sz w:val="20"/>
              </w:rPr>
              <w:t>
шалғынды-каштанды кәдімгі балшықты</w:t>
            </w:r>
          </w:p>
          <w:p>
            <w:pPr>
              <w:spacing w:after="20"/>
              <w:ind w:left="20"/>
              <w:jc w:val="both"/>
            </w:pPr>
            <w:r>
              <w:rPr>
                <w:rFonts w:ascii="Times New Roman"/>
                <w:b w:val="false"/>
                <w:i w:val="false"/>
                <w:color w:val="000000"/>
                <w:sz w:val="20"/>
              </w:rPr>
              <w:t>
топырақта (Кәдімгі мия, мия</w:t>
            </w:r>
          </w:p>
          <w:p>
            <w:pPr>
              <w:spacing w:after="20"/>
              <w:ind w:left="20"/>
              <w:jc w:val="both"/>
            </w:pPr>
            <w:r>
              <w:rPr>
                <w:rFonts w:ascii="Times New Roman"/>
                <w:b w:val="false"/>
                <w:i w:val="false"/>
                <w:color w:val="000000"/>
                <w:sz w:val="20"/>
              </w:rPr>
              <w:t>
Орал, понт жусаны)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тәріздес қара қоңыр</w:t>
            </w:r>
          </w:p>
          <w:p>
            <w:pPr>
              <w:spacing w:after="20"/>
              <w:ind w:left="20"/>
              <w:jc w:val="both"/>
            </w:pPr>
            <w:r>
              <w:rPr>
                <w:rFonts w:ascii="Times New Roman"/>
                <w:b w:val="false"/>
                <w:i w:val="false"/>
                <w:color w:val="000000"/>
                <w:sz w:val="20"/>
              </w:rPr>
              <w:t>
толық дамымаған сазды топырақтарда</w:t>
            </w:r>
          </w:p>
          <w:p>
            <w:pPr>
              <w:spacing w:after="20"/>
              <w:ind w:left="20"/>
              <w:jc w:val="both"/>
            </w:pPr>
            <w:r>
              <w:rPr>
                <w:rFonts w:ascii="Times New Roman"/>
                <w:b w:val="false"/>
                <w:i w:val="false"/>
                <w:color w:val="000000"/>
                <w:sz w:val="20"/>
              </w:rPr>
              <w:t>
(Типчак, австриялық жусан,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адыр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Шөмішті-бұталы-осьті</w:t>
            </w:r>
          </w:p>
          <w:p>
            <w:pPr>
              <w:spacing w:after="20"/>
              <w:ind w:left="20"/>
              <w:jc w:val="both"/>
            </w:pPr>
            <w:r>
              <w:rPr>
                <w:rFonts w:ascii="Times New Roman"/>
                <w:b w:val="false"/>
                <w:i w:val="false"/>
                <w:color w:val="000000"/>
                <w:sz w:val="20"/>
              </w:rPr>
              <w:t>
толық дамымаған каштанға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қарағай төмен,</w:t>
            </w:r>
          </w:p>
          <w:p>
            <w:pPr>
              <w:spacing w:after="20"/>
              <w:ind w:left="20"/>
              <w:jc w:val="both"/>
            </w:pPr>
            <w:r>
              <w:rPr>
                <w:rFonts w:ascii="Times New Roman"/>
                <w:b w:val="false"/>
                <w:i w:val="false"/>
                <w:color w:val="000000"/>
                <w:sz w:val="20"/>
              </w:rPr>
              <w:t>
жыртқыш спирей, ерте шыбық)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бекітілген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Шөмішті-типті бұталар</w:t>
            </w:r>
          </w:p>
          <w:p>
            <w:pPr>
              <w:spacing w:after="20"/>
              <w:ind w:left="20"/>
              <w:jc w:val="both"/>
            </w:pPr>
            <w:r>
              <w:rPr>
                <w:rFonts w:ascii="Times New Roman"/>
                <w:b w:val="false"/>
                <w:i w:val="false"/>
                <w:color w:val="000000"/>
                <w:sz w:val="20"/>
              </w:rPr>
              <w:t>
толық дамымаған каштанға</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 спирея</w:t>
            </w:r>
          </w:p>
          <w:p>
            <w:pPr>
              <w:spacing w:after="20"/>
              <w:ind w:left="20"/>
              <w:jc w:val="both"/>
            </w:pPr>
            <w:r>
              <w:rPr>
                <w:rFonts w:ascii="Times New Roman"/>
                <w:b w:val="false"/>
                <w:i w:val="false"/>
                <w:color w:val="000000"/>
                <w:sz w:val="20"/>
              </w:rPr>
              <w:t>
Аңды-бұталы, қарағай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бекітілген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Бұталы-шеміршекті-лақ-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бұталанған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жусан жүні аз дамығандарға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балшықты топырақта (Аң-қоңыр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төмен, шөміш шөміш,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типчак, австриялық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 шөмішті жусанды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бекітілген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каштан кәдімгі сазды топырақта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шаш шөміші, қызыл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Ұзынбұлақ ауылдық округінің жайылымдарын</w:t>
      </w:r>
      <w:r>
        <w:br/>
      </w:r>
      <w:r>
        <w:rPr>
          <w:rFonts w:ascii="Times New Roman"/>
          <w:b/>
          <w:i w:val="false"/>
          <w:color w:val="000000"/>
        </w:rPr>
        <w:t>геоботаникалық зерттеу-қарау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w:t>
            </w:r>
          </w:p>
          <w:p>
            <w:pPr>
              <w:spacing w:after="20"/>
              <w:ind w:left="20"/>
              <w:jc w:val="both"/>
            </w:pPr>
            <w:r>
              <w:rPr>
                <w:rFonts w:ascii="Times New Roman"/>
                <w:b w:val="false"/>
                <w:i w:val="false"/>
                <w:color w:val="000000"/>
                <w:sz w:val="20"/>
              </w:rPr>
              <w:t>
жіктемесі бойынша және түсініксөз бойынша шифрлар, күні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w:t>
            </w:r>
          </w:p>
          <w:p>
            <w:pPr>
              <w:spacing w:after="20"/>
              <w:ind w:left="20"/>
              <w:jc w:val="both"/>
            </w:pPr>
            <w:r>
              <w:rPr>
                <w:rFonts w:ascii="Times New Roman"/>
                <w:b w:val="false"/>
                <w:i w:val="false"/>
                <w:color w:val="000000"/>
                <w:sz w:val="20"/>
              </w:rPr>
              <w:t>
құрғақ массаның гектарына центнерден,</w:t>
            </w:r>
          </w:p>
          <w:p>
            <w:pPr>
              <w:spacing w:after="20"/>
              <w:ind w:left="20"/>
              <w:jc w:val="both"/>
            </w:pPr>
            <w:r>
              <w:rPr>
                <w:rFonts w:ascii="Times New Roman"/>
                <w:b w:val="false"/>
                <w:i w:val="false"/>
                <w:color w:val="000000"/>
                <w:sz w:val="20"/>
              </w:rPr>
              <w:t>
азық бірлігінің гектарына центнерден, қорытылатынпротеиннің гектарына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(алымы),азық бірлігінің гектарына центнерден (бөлгіш)</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көкөтем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 қараңғы</w:t>
            </w:r>
          </w:p>
          <w:p>
            <w:pPr>
              <w:spacing w:after="20"/>
              <w:ind w:left="20"/>
              <w:jc w:val="both"/>
            </w:pPr>
            <w:r>
              <w:rPr>
                <w:rFonts w:ascii="Times New Roman"/>
                <w:b w:val="false"/>
                <w:i w:val="false"/>
                <w:color w:val="000000"/>
                <w:sz w:val="20"/>
              </w:rPr>
              <w:t>
каштан кәдімгі сазды топырақта</w:t>
            </w:r>
          </w:p>
          <w:p>
            <w:pPr>
              <w:spacing w:after="20"/>
              <w:ind w:left="20"/>
              <w:jc w:val="both"/>
            </w:pPr>
            <w:r>
              <w:rPr>
                <w:rFonts w:ascii="Times New Roman"/>
                <w:b w:val="false"/>
                <w:i w:val="false"/>
                <w:color w:val="000000"/>
                <w:sz w:val="20"/>
              </w:rPr>
              <w:t>
(қылшықты шөміш, типчак, жусан</w:t>
            </w:r>
          </w:p>
          <w:p>
            <w:pPr>
              <w:spacing w:after="20"/>
              <w:ind w:left="20"/>
              <w:jc w:val="both"/>
            </w:pPr>
            <w:r>
              <w:rPr>
                <w:rFonts w:ascii="Times New Roman"/>
                <w:b w:val="false"/>
                <w:i w:val="false"/>
                <w:color w:val="000000"/>
                <w:sz w:val="20"/>
              </w:rPr>
              <w:t>
австриялық)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 қараңғы</w:t>
            </w:r>
          </w:p>
          <w:p>
            <w:pPr>
              <w:spacing w:after="20"/>
              <w:ind w:left="20"/>
              <w:jc w:val="both"/>
            </w:pPr>
            <w:r>
              <w:rPr>
                <w:rFonts w:ascii="Times New Roman"/>
                <w:b w:val="false"/>
                <w:i w:val="false"/>
                <w:color w:val="000000"/>
                <w:sz w:val="20"/>
              </w:rPr>
              <w:t>
сарғыш түсті аз дамыған сазды</w:t>
            </w:r>
          </w:p>
          <w:p>
            <w:pPr>
              <w:spacing w:after="20"/>
              <w:ind w:left="20"/>
              <w:jc w:val="both"/>
            </w:pPr>
            <w:r>
              <w:rPr>
                <w:rFonts w:ascii="Times New Roman"/>
                <w:b w:val="false"/>
                <w:i w:val="false"/>
                <w:color w:val="000000"/>
                <w:sz w:val="20"/>
              </w:rPr>
              <w:t>
топырақта</w:t>
            </w:r>
          </w:p>
          <w:p>
            <w:pPr>
              <w:spacing w:after="20"/>
              <w:ind w:left="20"/>
              <w:jc w:val="both"/>
            </w:pPr>
            <w:r>
              <w:rPr>
                <w:rFonts w:ascii="Times New Roman"/>
                <w:b w:val="false"/>
                <w:i w:val="false"/>
                <w:color w:val="000000"/>
                <w:sz w:val="20"/>
              </w:rPr>
              <w:t>
(қылшықты шөміш, типчак, жусан</w:t>
            </w:r>
          </w:p>
          <w:p>
            <w:pPr>
              <w:spacing w:after="20"/>
              <w:ind w:left="20"/>
              <w:jc w:val="both"/>
            </w:pPr>
            <w:r>
              <w:rPr>
                <w:rFonts w:ascii="Times New Roman"/>
                <w:b w:val="false"/>
                <w:i w:val="false"/>
                <w:color w:val="000000"/>
                <w:sz w:val="20"/>
              </w:rPr>
              <w:t>
аустриялық,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Шөмішті-әртүрлі шөпті-жусанды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(түкті шөміш, түйнекті шөміш,</w:t>
            </w:r>
          </w:p>
          <w:p>
            <w:pPr>
              <w:spacing w:after="20"/>
              <w:ind w:left="20"/>
              <w:jc w:val="both"/>
            </w:pPr>
            <w:r>
              <w:rPr>
                <w:rFonts w:ascii="Times New Roman"/>
                <w:b w:val="false"/>
                <w:i w:val="false"/>
                <w:color w:val="000000"/>
                <w:sz w:val="20"/>
              </w:rPr>
              <w:t>
аустриялық күнқағар</w:t>
            </w:r>
          </w:p>
          <w:p>
            <w:pPr>
              <w:spacing w:after="20"/>
              <w:ind w:left="20"/>
              <w:jc w:val="both"/>
            </w:pPr>
            <w:r>
              <w:rPr>
                <w:rFonts w:ascii="Times New Roman"/>
                <w:b w:val="false"/>
                <w:i w:val="false"/>
                <w:color w:val="000000"/>
                <w:sz w:val="20"/>
              </w:rPr>
              <w:t>
тая, австриялық жусан,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Типшек-әр түрлі шөпті-шөмішті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жайылған кеспе, зопник</w:t>
            </w:r>
          </w:p>
          <w:p>
            <w:pPr>
              <w:spacing w:after="20"/>
              <w:ind w:left="20"/>
              <w:jc w:val="both"/>
            </w:pPr>
            <w:r>
              <w:rPr>
                <w:rFonts w:ascii="Times New Roman"/>
                <w:b w:val="false"/>
                <w:i w:val="false"/>
                <w:color w:val="000000"/>
                <w:sz w:val="20"/>
              </w:rPr>
              <w:t>
түйнекті, түкті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Типшек-әр түрлі шөпті-шөмішті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жайылған кеспе, зопник</w:t>
            </w:r>
          </w:p>
          <w:p>
            <w:pPr>
              <w:spacing w:after="20"/>
              <w:ind w:left="20"/>
              <w:jc w:val="both"/>
            </w:pPr>
            <w:r>
              <w:rPr>
                <w:rFonts w:ascii="Times New Roman"/>
                <w:b w:val="false"/>
                <w:i w:val="false"/>
                <w:color w:val="000000"/>
                <w:sz w:val="20"/>
              </w:rPr>
              <w:t>
түйнекті, түкті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Типшек-әр түрлі шөпті-шөмішті</w:t>
            </w:r>
          </w:p>
          <w:p>
            <w:pPr>
              <w:spacing w:after="20"/>
              <w:ind w:left="20"/>
              <w:jc w:val="both"/>
            </w:pPr>
            <w:r>
              <w:rPr>
                <w:rFonts w:ascii="Times New Roman"/>
                <w:b w:val="false"/>
                <w:i w:val="false"/>
                <w:color w:val="000000"/>
                <w:sz w:val="20"/>
              </w:rPr>
              <w:t>
қою қоңыр түсті аз қуатты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(типчак, жайылған кеспе, зопник</w:t>
            </w:r>
          </w:p>
          <w:p>
            <w:pPr>
              <w:spacing w:after="20"/>
              <w:ind w:left="20"/>
              <w:jc w:val="both"/>
            </w:pPr>
            <w:r>
              <w:rPr>
                <w:rFonts w:ascii="Times New Roman"/>
                <w:b w:val="false"/>
                <w:i w:val="false"/>
                <w:color w:val="000000"/>
                <w:sz w:val="20"/>
              </w:rPr>
              <w:t>
түйнекті, түкті шөміш)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қабырға жазығы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Ксерофитнозлак-жусанды қараңғы каштанды аз қуатты сазды топырақта (типчак, шөміш шөміш, жусан) австриялық)</w:t>
            </w:r>
          </w:p>
          <w:p>
            <w:pPr>
              <w:spacing w:after="20"/>
              <w:ind w:left="20"/>
              <w:jc w:val="both"/>
            </w:pPr>
            <w:r>
              <w:rPr>
                <w:rFonts w:ascii="Times New Roman"/>
                <w:b w:val="false"/>
                <w:i w:val="false"/>
                <w:color w:val="000000"/>
                <w:sz w:val="20"/>
              </w:rPr>
              <w:t>
Жусанды-ксерофитнозлакты қараңғы каштанды аз қуатты сазды топырақта (аустриялық жусан, суық жусан, қылшықты шөміш, жайылған ине, типчак)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ластанған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шадғындандыру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Шөмішті-типшекті-жусанды</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(шөмішті шөміш, лессинг шөміші,</w:t>
            </w:r>
          </w:p>
          <w:p>
            <w:pPr>
              <w:spacing w:after="20"/>
              <w:ind w:left="20"/>
              <w:jc w:val="both"/>
            </w:pPr>
            <w:r>
              <w:rPr>
                <w:rFonts w:ascii="Times New Roman"/>
                <w:b w:val="false"/>
                <w:i w:val="false"/>
                <w:color w:val="000000"/>
                <w:sz w:val="20"/>
              </w:rPr>
              <w:t>
типчак, аустриялық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Шөмішті-типшекті-әртүрлі шөпті</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(шаш шөміші, орман шөміші,</w:t>
            </w:r>
          </w:p>
          <w:p>
            <w:pPr>
              <w:spacing w:after="20"/>
              <w:ind w:left="20"/>
              <w:jc w:val="both"/>
            </w:pPr>
            <w:r>
              <w:rPr>
                <w:rFonts w:ascii="Times New Roman"/>
                <w:b w:val="false"/>
                <w:i w:val="false"/>
                <w:color w:val="000000"/>
                <w:sz w:val="20"/>
              </w:rPr>
              <w:t>
типчак, түйнек өсіретін зопник, тимьян</w:t>
            </w:r>
          </w:p>
          <w:p>
            <w:pPr>
              <w:spacing w:after="20"/>
              <w:ind w:left="20"/>
              <w:jc w:val="both"/>
            </w:pPr>
            <w:r>
              <w:rPr>
                <w:rFonts w:ascii="Times New Roman"/>
                <w:b w:val="false"/>
                <w:i w:val="false"/>
                <w:color w:val="000000"/>
                <w:sz w:val="20"/>
              </w:rPr>
              <w:t>
маршал, нағыз мареник)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шоқылар, Шоқының еңісі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Шөмішті-типшекті-әртүрлі шөпті</w:t>
            </w:r>
          </w:p>
          <w:p>
            <w:pPr>
              <w:spacing w:after="20"/>
              <w:ind w:left="20"/>
              <w:jc w:val="both"/>
            </w:pPr>
            <w:r>
              <w:rPr>
                <w:rFonts w:ascii="Times New Roman"/>
                <w:b w:val="false"/>
                <w:i w:val="false"/>
                <w:color w:val="000000"/>
                <w:sz w:val="20"/>
              </w:rPr>
              <w:t>
қара-қоңыр түсті аз дамыған</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 шөміш, типчак, зопник)</w:t>
            </w:r>
          </w:p>
          <w:p>
            <w:pPr>
              <w:spacing w:after="20"/>
              <w:ind w:left="20"/>
              <w:jc w:val="both"/>
            </w:pPr>
            <w:r>
              <w:rPr>
                <w:rFonts w:ascii="Times New Roman"/>
                <w:b w:val="false"/>
                <w:i w:val="false"/>
                <w:color w:val="000000"/>
                <w:sz w:val="20"/>
              </w:rPr>
              <w:t>
түйнекті тамыр</w:t>
            </w:r>
          </w:p>
          <w:p>
            <w:pPr>
              <w:spacing w:after="20"/>
              <w:ind w:left="20"/>
              <w:jc w:val="both"/>
            </w:pPr>
            <w:r>
              <w:rPr>
                <w:rFonts w:ascii="Times New Roman"/>
                <w:b w:val="false"/>
                <w:i w:val="false"/>
                <w:color w:val="000000"/>
                <w:sz w:val="20"/>
              </w:rPr>
              <w:t>
маршал, нағыз мареник)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адырлар, Шоқыаралық жазық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Ксерофитнозолак - әртүрлі шөптес</w:t>
            </w:r>
          </w:p>
          <w:p>
            <w:pPr>
              <w:spacing w:after="20"/>
              <w:ind w:left="20"/>
              <w:jc w:val="both"/>
            </w:pPr>
            <w:r>
              <w:rPr>
                <w:rFonts w:ascii="Times New Roman"/>
                <w:b w:val="false"/>
                <w:i w:val="false"/>
                <w:color w:val="000000"/>
                <w:sz w:val="20"/>
              </w:rPr>
              <w:t>
толық дамымаған қара-қоңыр</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(қылшықты шөміш, жайылған ине,</w:t>
            </w:r>
          </w:p>
          <w:p>
            <w:pPr>
              <w:spacing w:after="20"/>
              <w:ind w:left="20"/>
              <w:jc w:val="both"/>
            </w:pPr>
            <w:r>
              <w:rPr>
                <w:rFonts w:ascii="Times New Roman"/>
                <w:b w:val="false"/>
                <w:i w:val="false"/>
                <w:color w:val="000000"/>
                <w:sz w:val="20"/>
              </w:rPr>
              <w:t>
лессинг шөміші, типчак, кеспе</w:t>
            </w:r>
          </w:p>
          <w:p>
            <w:pPr>
              <w:spacing w:after="20"/>
              <w:ind w:left="20"/>
              <w:jc w:val="both"/>
            </w:pPr>
            <w:r>
              <w:rPr>
                <w:rFonts w:ascii="Times New Roman"/>
                <w:b w:val="false"/>
                <w:i w:val="false"/>
                <w:color w:val="000000"/>
                <w:sz w:val="20"/>
              </w:rPr>
              <w:t>
жайылған, түйнек тәрізді зопник,</w:t>
            </w:r>
          </w:p>
          <w:p>
            <w:pPr>
              <w:spacing w:after="20"/>
              <w:ind w:left="20"/>
              <w:jc w:val="both"/>
            </w:pPr>
            <w:r>
              <w:rPr>
                <w:rFonts w:ascii="Times New Roman"/>
                <w:b w:val="false"/>
                <w:i w:val="false"/>
                <w:color w:val="000000"/>
                <w:sz w:val="20"/>
              </w:rPr>
              <w:t>
сары жоңышқа)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түріне арналған жайылымдық ӘАҚ</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шалғындандыру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 - әр түрлі шөпті жусан</w:t>
            </w:r>
          </w:p>
          <w:p>
            <w:pPr>
              <w:spacing w:after="20"/>
              <w:ind w:left="20"/>
              <w:jc w:val="both"/>
            </w:pPr>
            <w:r>
              <w:rPr>
                <w:rFonts w:ascii="Times New Roman"/>
                <w:b w:val="false"/>
                <w:i w:val="false"/>
                <w:color w:val="000000"/>
                <w:sz w:val="20"/>
              </w:rPr>
              <w:t>
қою каштанды карбонатты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(жайылған жылан, қылшық шөміш,</w:t>
            </w:r>
          </w:p>
          <w:p>
            <w:pPr>
              <w:spacing w:after="20"/>
              <w:ind w:left="20"/>
              <w:jc w:val="both"/>
            </w:pPr>
            <w:r>
              <w:rPr>
                <w:rFonts w:ascii="Times New Roman"/>
                <w:b w:val="false"/>
                <w:i w:val="false"/>
                <w:color w:val="000000"/>
                <w:sz w:val="20"/>
              </w:rPr>
              <w:t>
лессинг шөміші, жайылған кеспе,</w:t>
            </w:r>
          </w:p>
          <w:p>
            <w:pPr>
              <w:spacing w:after="20"/>
              <w:ind w:left="20"/>
              <w:jc w:val="both"/>
            </w:pPr>
            <w:r>
              <w:rPr>
                <w:rFonts w:ascii="Times New Roman"/>
                <w:b w:val="false"/>
                <w:i w:val="false"/>
                <w:color w:val="000000"/>
                <w:sz w:val="20"/>
              </w:rPr>
              <w:t>
аустриялық козелец, түйнек өсіретін зопник)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шөпті-ксерофитті-жусанды</w:t>
            </w:r>
          </w:p>
          <w:p>
            <w:pPr>
              <w:spacing w:after="20"/>
              <w:ind w:left="20"/>
              <w:jc w:val="both"/>
            </w:pPr>
            <w:r>
              <w:rPr>
                <w:rFonts w:ascii="Times New Roman"/>
                <w:b w:val="false"/>
                <w:i w:val="false"/>
                <w:color w:val="000000"/>
                <w:sz w:val="20"/>
              </w:rPr>
              <w:t>
қара қоңыр карбонатты</w:t>
            </w:r>
          </w:p>
          <w:p>
            <w:pPr>
              <w:spacing w:after="20"/>
              <w:ind w:left="20"/>
              <w:jc w:val="both"/>
            </w:pPr>
            <w:r>
              <w:rPr>
                <w:rFonts w:ascii="Times New Roman"/>
                <w:b w:val="false"/>
                <w:i w:val="false"/>
                <w:color w:val="000000"/>
                <w:sz w:val="20"/>
              </w:rPr>
              <w:t>
сазды топырақта</w:t>
            </w:r>
          </w:p>
          <w:p>
            <w:pPr>
              <w:spacing w:after="20"/>
              <w:ind w:left="20"/>
              <w:jc w:val="both"/>
            </w:pPr>
            <w:r>
              <w:rPr>
                <w:rFonts w:ascii="Times New Roman"/>
                <w:b w:val="false"/>
                <w:i w:val="false"/>
                <w:color w:val="000000"/>
                <w:sz w:val="20"/>
              </w:rPr>
              <w:t>
(түйнекті қоңыр, сары жоңышқа,</w:t>
            </w:r>
          </w:p>
          <w:p>
            <w:pPr>
              <w:spacing w:after="20"/>
              <w:ind w:left="20"/>
              <w:jc w:val="both"/>
            </w:pPr>
            <w:r>
              <w:rPr>
                <w:rFonts w:ascii="Times New Roman"/>
                <w:b w:val="false"/>
                <w:i w:val="false"/>
                <w:color w:val="000000"/>
                <w:sz w:val="20"/>
              </w:rPr>
              <w:t>
жайылған кеспе, шөміш шөміш,</w:t>
            </w:r>
          </w:p>
          <w:p>
            <w:pPr>
              <w:spacing w:after="20"/>
              <w:ind w:left="20"/>
              <w:jc w:val="both"/>
            </w:pPr>
            <w:r>
              <w:rPr>
                <w:rFonts w:ascii="Times New Roman"/>
                <w:b w:val="false"/>
                <w:i w:val="false"/>
                <w:color w:val="000000"/>
                <w:sz w:val="20"/>
              </w:rPr>
              <w:t>
лессинг шөміші, типчак, иірімшік</w:t>
            </w:r>
          </w:p>
          <w:p>
            <w:pPr>
              <w:spacing w:after="20"/>
              <w:ind w:left="20"/>
              <w:jc w:val="both"/>
            </w:pPr>
            <w:r>
              <w:rPr>
                <w:rFonts w:ascii="Times New Roman"/>
                <w:b w:val="false"/>
                <w:i w:val="false"/>
                <w:color w:val="000000"/>
                <w:sz w:val="20"/>
              </w:rPr>
              <w:t>
аршылған жусан, аустриялық жусан, жусан</w:t>
            </w:r>
          </w:p>
          <w:p>
            <w:pPr>
              <w:spacing w:after="20"/>
              <w:ind w:left="20"/>
              <w:jc w:val="both"/>
            </w:pPr>
            <w:r>
              <w:rPr>
                <w:rFonts w:ascii="Times New Roman"/>
                <w:b w:val="false"/>
                <w:i w:val="false"/>
                <w:color w:val="000000"/>
                <w:sz w:val="20"/>
              </w:rPr>
              <w:t>
суық)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Ксерофитнозлак-жусанды қараңғы</w:t>
            </w:r>
          </w:p>
          <w:p>
            <w:pPr>
              <w:spacing w:after="20"/>
              <w:ind w:left="20"/>
              <w:jc w:val="both"/>
            </w:pPr>
            <w:r>
              <w:rPr>
                <w:rFonts w:ascii="Times New Roman"/>
                <w:b w:val="false"/>
                <w:i w:val="false"/>
                <w:color w:val="000000"/>
                <w:sz w:val="20"/>
              </w:rPr>
              <w:t>
талшықты карбонатты сазды</w:t>
            </w:r>
          </w:p>
          <w:p>
            <w:pPr>
              <w:spacing w:after="20"/>
              <w:ind w:left="20"/>
              <w:jc w:val="both"/>
            </w:pPr>
            <w:r>
              <w:rPr>
                <w:rFonts w:ascii="Times New Roman"/>
                <w:b w:val="false"/>
                <w:i w:val="false"/>
                <w:color w:val="000000"/>
                <w:sz w:val="20"/>
              </w:rPr>
              <w:t>
топырақта</w:t>
            </w:r>
          </w:p>
          <w:p>
            <w:pPr>
              <w:spacing w:after="20"/>
              <w:ind w:left="20"/>
              <w:jc w:val="both"/>
            </w:pPr>
            <w:r>
              <w:rPr>
                <w:rFonts w:ascii="Times New Roman"/>
                <w:b w:val="false"/>
                <w:i w:val="false"/>
                <w:color w:val="000000"/>
                <w:sz w:val="20"/>
              </w:rPr>
              <w:t>
(қылшық шөміш, типчак, жұқа қоңыр шөміш)</w:t>
            </w:r>
          </w:p>
          <w:p>
            <w:pPr>
              <w:spacing w:after="20"/>
              <w:ind w:left="20"/>
              <w:jc w:val="both"/>
            </w:pPr>
            <w:r>
              <w:rPr>
                <w:rFonts w:ascii="Times New Roman"/>
                <w:b w:val="false"/>
                <w:i w:val="false"/>
                <w:color w:val="000000"/>
                <w:sz w:val="20"/>
              </w:rPr>
              <w:t>
жұқа жусан, аустриялық жусан, суық жусан)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бітелген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Тынайған жер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Баянауыл ауданы бойынша мал қорымдары (биотермиялық шұңқырлар)</w:t>
      </w:r>
      <w:r>
        <w:br/>
      </w:r>
      <w:r>
        <w:rPr>
          <w:rFonts w:ascii="Times New Roman"/>
          <w:b/>
          <w:i w:val="false"/>
          <w:color w:val="000000"/>
        </w:rPr>
        <w:t>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ауылдықокругтіңатауы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Малқорымының (биотермиялықшұңқырдың) кадастрлықнөмірі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Малқорымының (биотермиялықшұңқырдың) типі (примитивті немесе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Малқорымының (биотермиялықшұңқырдың) көлемі (алаңы)</w:t>
            </w:r>
          </w:p>
          <w:p>
            <w:pPr>
              <w:spacing w:after="20"/>
              <w:ind w:left="20"/>
              <w:jc w:val="both"/>
            </w:pPr>
            <w:r>
              <w:rPr>
                <w:rFonts w:ascii="Times New Roman"/>
                <w:b w:val="false"/>
                <w:i w:val="false"/>
                <w:color w:val="000000"/>
                <w:sz w:val="20"/>
              </w:rPr>
              <w:t>
(шаршы метрлер)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Ағымдағыжай-күйі (жұмысістейдінемесежұмысістемейді)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 Баянауыл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14-205-067-079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Ақсан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14-205-053-049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Мұса Шорман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14-205-088-029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Қаныш Сәтбаев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14-205-088-030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Майкөбе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14-205-014-015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 Ұзынбұлақ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14-205-101-004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округі,Торайғыр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14-205-043-037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Жұмат Шанин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14-205-145-043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Құндыкөл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14-205-073-002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Қаратомар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14-205-118-003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 Жаңатілек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14-205-130-005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округі,Мәшһүр Жүсіп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14-205-025-182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Бірлік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14-205-017-026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Үшқұлын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14-205-009-249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Жүсіпбек Аймауытов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14-205-157-001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ветеринариялық станция" ШЖҚ МКК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примитивті,</w:t>
            </w:r>
          </w:p>
          <w:p>
            <w:pPr>
              <w:spacing w:after="20"/>
              <w:ind w:left="20"/>
              <w:jc w:val="both"/>
            </w:pPr>
            <w:r>
              <w:rPr>
                <w:rFonts w:ascii="Times New Roman"/>
                <w:b w:val="false"/>
                <w:i w:val="false"/>
                <w:color w:val="000000"/>
                <w:sz w:val="20"/>
              </w:rPr>
              <w:t>
2 үлгілік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7"/>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(ұңғымалар),</w:t>
            </w:r>
          </w:p>
          <w:p>
            <w:pPr>
              <w:spacing w:after="20"/>
              <w:ind w:left="20"/>
              <w:jc w:val="both"/>
            </w:pPr>
            <w:r>
              <w:rPr>
                <w:rFonts w:ascii="Times New Roman"/>
                <w:b w:val="false"/>
                <w:i w:val="false"/>
                <w:color w:val="000000"/>
                <w:sz w:val="20"/>
              </w:rPr>
              <w:t>
6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 (ұңғымалар),</w:t>
            </w:r>
          </w:p>
          <w:p>
            <w:pPr>
              <w:spacing w:after="20"/>
              <w:ind w:left="20"/>
              <w:jc w:val="both"/>
            </w:pPr>
            <w:r>
              <w:rPr>
                <w:rFonts w:ascii="Times New Roman"/>
                <w:b w:val="false"/>
                <w:i w:val="false"/>
                <w:color w:val="000000"/>
                <w:sz w:val="20"/>
              </w:rPr>
              <w:t>
25 км (құдық)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553630100</w:t>
            </w:r>
          </w:p>
          <w:p>
            <w:pPr>
              <w:spacing w:after="20"/>
              <w:ind w:left="20"/>
              <w:jc w:val="both"/>
            </w:pPr>
            <w:r>
              <w:rPr>
                <w:rFonts w:ascii="Times New Roman"/>
                <w:b w:val="false"/>
                <w:i w:val="false"/>
                <w:color w:val="000000"/>
                <w:sz w:val="20"/>
              </w:rPr>
              <w:t>
553630100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 Баянауыл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553630400</w:t>
            </w:r>
          </w:p>
          <w:p>
            <w:pPr>
              <w:spacing w:after="20"/>
              <w:ind w:left="20"/>
              <w:jc w:val="both"/>
            </w:pPr>
            <w:r>
              <w:rPr>
                <w:rFonts w:ascii="Times New Roman"/>
                <w:b w:val="false"/>
                <w:i w:val="false"/>
                <w:color w:val="000000"/>
                <w:sz w:val="20"/>
              </w:rPr>
              <w:t>
553630100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 Шонай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553633100</w:t>
            </w:r>
          </w:p>
          <w:p>
            <w:pPr>
              <w:spacing w:after="20"/>
              <w:ind w:left="20"/>
              <w:jc w:val="both"/>
            </w:pPr>
            <w:r>
              <w:rPr>
                <w:rFonts w:ascii="Times New Roman"/>
                <w:b w:val="false"/>
                <w:i w:val="false"/>
                <w:color w:val="000000"/>
                <w:sz w:val="20"/>
              </w:rPr>
              <w:t>
553633100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Ақсан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553633380</w:t>
            </w:r>
          </w:p>
          <w:p>
            <w:pPr>
              <w:spacing w:after="20"/>
              <w:ind w:left="20"/>
              <w:jc w:val="both"/>
            </w:pPr>
            <w:r>
              <w:rPr>
                <w:rFonts w:ascii="Times New Roman"/>
                <w:b w:val="false"/>
                <w:i w:val="false"/>
                <w:color w:val="000000"/>
                <w:sz w:val="20"/>
              </w:rPr>
              <w:t>
553633100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Қаражар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553633800</w:t>
            </w:r>
          </w:p>
          <w:p>
            <w:pPr>
              <w:spacing w:after="20"/>
              <w:ind w:left="20"/>
              <w:jc w:val="both"/>
            </w:pPr>
            <w:r>
              <w:rPr>
                <w:rFonts w:ascii="Times New Roman"/>
                <w:b w:val="false"/>
                <w:i w:val="false"/>
                <w:color w:val="000000"/>
                <w:sz w:val="20"/>
              </w:rPr>
              <w:t>
553633100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Жалғызқайын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p>
            <w:pPr>
              <w:spacing w:after="20"/>
              <w:ind w:left="20"/>
              <w:jc w:val="both"/>
            </w:pPr>
            <w:r>
              <w:rPr>
                <w:rFonts w:ascii="Times New Roman"/>
                <w:b w:val="false"/>
                <w:i w:val="false"/>
                <w:color w:val="000000"/>
                <w:sz w:val="20"/>
              </w:rPr>
              <w:t>
553637100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Бірлік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p>
            <w:pPr>
              <w:spacing w:after="20"/>
              <w:ind w:left="20"/>
              <w:jc w:val="both"/>
            </w:pPr>
            <w:r>
              <w:rPr>
                <w:rFonts w:ascii="Times New Roman"/>
                <w:b w:val="false"/>
                <w:i w:val="false"/>
                <w:color w:val="000000"/>
                <w:sz w:val="20"/>
              </w:rPr>
              <w:t>
553637200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Ақмектеп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553639100</w:t>
            </w:r>
          </w:p>
          <w:p>
            <w:pPr>
              <w:spacing w:after="20"/>
              <w:ind w:left="20"/>
              <w:jc w:val="both"/>
            </w:pPr>
            <w:r>
              <w:rPr>
                <w:rFonts w:ascii="Times New Roman"/>
                <w:b w:val="false"/>
                <w:i w:val="false"/>
                <w:color w:val="000000"/>
                <w:sz w:val="20"/>
              </w:rPr>
              <w:t>
553639100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Мәшһүр Жүсіп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553639200</w:t>
            </w:r>
          </w:p>
          <w:p>
            <w:pPr>
              <w:spacing w:after="20"/>
              <w:ind w:left="20"/>
              <w:jc w:val="both"/>
            </w:pPr>
            <w:r>
              <w:rPr>
                <w:rFonts w:ascii="Times New Roman"/>
                <w:b w:val="false"/>
                <w:i w:val="false"/>
                <w:color w:val="000000"/>
                <w:sz w:val="20"/>
              </w:rPr>
              <w:t>
553639100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Бүркітті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553639500</w:t>
            </w:r>
          </w:p>
          <w:p>
            <w:pPr>
              <w:spacing w:after="20"/>
              <w:ind w:left="20"/>
              <w:jc w:val="both"/>
            </w:pPr>
            <w:r>
              <w:rPr>
                <w:rFonts w:ascii="Times New Roman"/>
                <w:b w:val="false"/>
                <w:i w:val="false"/>
                <w:color w:val="000000"/>
                <w:sz w:val="20"/>
              </w:rPr>
              <w:t>
553639100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Қарашоқы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553641100</w:t>
            </w:r>
          </w:p>
          <w:p>
            <w:pPr>
              <w:spacing w:after="20"/>
              <w:ind w:left="20"/>
              <w:jc w:val="both"/>
            </w:pPr>
            <w:r>
              <w:rPr>
                <w:rFonts w:ascii="Times New Roman"/>
                <w:b w:val="false"/>
                <w:i w:val="false"/>
                <w:color w:val="000000"/>
                <w:sz w:val="20"/>
              </w:rPr>
              <w:t>
553641100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 Жаңатілек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553641500</w:t>
            </w:r>
          </w:p>
          <w:p>
            <w:pPr>
              <w:spacing w:after="20"/>
              <w:ind w:left="20"/>
              <w:jc w:val="both"/>
            </w:pPr>
            <w:r>
              <w:rPr>
                <w:rFonts w:ascii="Times New Roman"/>
                <w:b w:val="false"/>
                <w:i w:val="false"/>
                <w:color w:val="000000"/>
                <w:sz w:val="20"/>
              </w:rPr>
              <w:t>
553641100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 Мұрынтал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p>
            <w:pPr>
              <w:spacing w:after="20"/>
              <w:ind w:left="20"/>
              <w:jc w:val="both"/>
            </w:pPr>
            <w:r>
              <w:rPr>
                <w:rFonts w:ascii="Times New Roman"/>
                <w:b w:val="false"/>
                <w:i w:val="false"/>
                <w:color w:val="000000"/>
                <w:sz w:val="20"/>
              </w:rPr>
              <w:t>
553643100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Қаратомар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p>
            <w:pPr>
              <w:spacing w:after="20"/>
              <w:ind w:left="20"/>
              <w:jc w:val="both"/>
            </w:pPr>
            <w:r>
              <w:rPr>
                <w:rFonts w:ascii="Times New Roman"/>
                <w:b w:val="false"/>
                <w:i w:val="false"/>
                <w:color w:val="000000"/>
                <w:sz w:val="20"/>
              </w:rPr>
              <w:t>
553643200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Белағаш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553645100</w:t>
            </w:r>
          </w:p>
          <w:p>
            <w:pPr>
              <w:spacing w:after="20"/>
              <w:ind w:left="20"/>
              <w:jc w:val="both"/>
            </w:pPr>
            <w:r>
              <w:rPr>
                <w:rFonts w:ascii="Times New Roman"/>
                <w:b w:val="false"/>
                <w:i w:val="false"/>
                <w:color w:val="000000"/>
                <w:sz w:val="20"/>
              </w:rPr>
              <w:t>
553645100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Құндыкөл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553645400</w:t>
            </w:r>
          </w:p>
          <w:p>
            <w:pPr>
              <w:spacing w:after="20"/>
              <w:ind w:left="20"/>
              <w:jc w:val="both"/>
            </w:pPr>
            <w:r>
              <w:rPr>
                <w:rFonts w:ascii="Times New Roman"/>
                <w:b w:val="false"/>
                <w:i w:val="false"/>
                <w:color w:val="000000"/>
                <w:sz w:val="20"/>
              </w:rPr>
              <w:t>
553645100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Егіндібұлақ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553645300</w:t>
            </w:r>
          </w:p>
          <w:p>
            <w:pPr>
              <w:spacing w:after="20"/>
              <w:ind w:left="20"/>
              <w:jc w:val="both"/>
            </w:pPr>
            <w:r>
              <w:rPr>
                <w:rFonts w:ascii="Times New Roman"/>
                <w:b w:val="false"/>
                <w:i w:val="false"/>
                <w:color w:val="000000"/>
                <w:sz w:val="20"/>
              </w:rPr>
              <w:t>
553645300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Біржанкөл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553647100</w:t>
            </w:r>
          </w:p>
          <w:p>
            <w:pPr>
              <w:spacing w:after="20"/>
              <w:ind w:left="20"/>
              <w:jc w:val="both"/>
            </w:pPr>
            <w:r>
              <w:rPr>
                <w:rFonts w:ascii="Times New Roman"/>
                <w:b w:val="false"/>
                <w:i w:val="false"/>
                <w:color w:val="000000"/>
                <w:sz w:val="20"/>
              </w:rPr>
              <w:t>
553647100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Жұмат Шанин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553647300</w:t>
            </w:r>
          </w:p>
          <w:p>
            <w:pPr>
              <w:spacing w:after="20"/>
              <w:ind w:left="20"/>
              <w:jc w:val="both"/>
            </w:pPr>
            <w:r>
              <w:rPr>
                <w:rFonts w:ascii="Times New Roman"/>
                <w:b w:val="false"/>
                <w:i w:val="false"/>
                <w:color w:val="000000"/>
                <w:sz w:val="20"/>
              </w:rPr>
              <w:t>
553647100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Шоманкөл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553647700</w:t>
            </w:r>
          </w:p>
          <w:p>
            <w:pPr>
              <w:spacing w:after="20"/>
              <w:ind w:left="20"/>
              <w:jc w:val="both"/>
            </w:pPr>
            <w:r>
              <w:rPr>
                <w:rFonts w:ascii="Times New Roman"/>
                <w:b w:val="false"/>
                <w:i w:val="false"/>
                <w:color w:val="000000"/>
                <w:sz w:val="20"/>
              </w:rPr>
              <w:t>
553647100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Қойтас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553647800</w:t>
            </w:r>
          </w:p>
          <w:p>
            <w:pPr>
              <w:spacing w:after="20"/>
              <w:ind w:left="20"/>
              <w:jc w:val="both"/>
            </w:pPr>
            <w:r>
              <w:rPr>
                <w:rFonts w:ascii="Times New Roman"/>
                <w:b w:val="false"/>
                <w:i w:val="false"/>
                <w:color w:val="000000"/>
                <w:sz w:val="20"/>
              </w:rPr>
              <w:t>
553647100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Жарылғап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553649100</w:t>
            </w:r>
          </w:p>
          <w:p>
            <w:pPr>
              <w:spacing w:after="20"/>
              <w:ind w:left="20"/>
              <w:jc w:val="both"/>
            </w:pPr>
            <w:r>
              <w:rPr>
                <w:rFonts w:ascii="Times New Roman"/>
                <w:b w:val="false"/>
                <w:i w:val="false"/>
                <w:color w:val="000000"/>
                <w:sz w:val="20"/>
              </w:rPr>
              <w:t>
553649100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Жүсіпбек Аймауытов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553649280</w:t>
            </w:r>
          </w:p>
          <w:p>
            <w:pPr>
              <w:spacing w:after="20"/>
              <w:ind w:left="20"/>
              <w:jc w:val="both"/>
            </w:pPr>
            <w:r>
              <w:rPr>
                <w:rFonts w:ascii="Times New Roman"/>
                <w:b w:val="false"/>
                <w:i w:val="false"/>
                <w:color w:val="000000"/>
                <w:sz w:val="20"/>
              </w:rPr>
              <w:t>
553649100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Ақши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553649500</w:t>
            </w:r>
          </w:p>
          <w:p>
            <w:pPr>
              <w:spacing w:after="20"/>
              <w:ind w:left="20"/>
              <w:jc w:val="both"/>
            </w:pPr>
            <w:r>
              <w:rPr>
                <w:rFonts w:ascii="Times New Roman"/>
                <w:b w:val="false"/>
                <w:i w:val="false"/>
                <w:color w:val="000000"/>
                <w:sz w:val="20"/>
              </w:rPr>
              <w:t>
553649100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Лекер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553649980</w:t>
            </w:r>
          </w:p>
          <w:p>
            <w:pPr>
              <w:spacing w:after="20"/>
              <w:ind w:left="20"/>
              <w:jc w:val="both"/>
            </w:pPr>
            <w:r>
              <w:rPr>
                <w:rFonts w:ascii="Times New Roman"/>
                <w:b w:val="false"/>
                <w:i w:val="false"/>
                <w:color w:val="000000"/>
                <w:sz w:val="20"/>
              </w:rPr>
              <w:t>
553649100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Үйтас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553655100</w:t>
            </w:r>
          </w:p>
          <w:p>
            <w:pPr>
              <w:spacing w:after="20"/>
              <w:ind w:left="20"/>
              <w:jc w:val="both"/>
            </w:pPr>
            <w:r>
              <w:rPr>
                <w:rFonts w:ascii="Times New Roman"/>
                <w:b w:val="false"/>
                <w:i w:val="false"/>
                <w:color w:val="000000"/>
                <w:sz w:val="20"/>
              </w:rPr>
              <w:t>
553655100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553665100</w:t>
            </w:r>
          </w:p>
          <w:p>
            <w:pPr>
              <w:spacing w:after="20"/>
              <w:ind w:left="20"/>
              <w:jc w:val="both"/>
            </w:pPr>
            <w:r>
              <w:rPr>
                <w:rFonts w:ascii="Times New Roman"/>
                <w:b w:val="false"/>
                <w:i w:val="false"/>
                <w:color w:val="000000"/>
                <w:sz w:val="20"/>
              </w:rPr>
              <w:t>
553655100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Майкөбе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553655300</w:t>
            </w:r>
          </w:p>
          <w:p>
            <w:pPr>
              <w:spacing w:after="20"/>
              <w:ind w:left="20"/>
              <w:jc w:val="both"/>
            </w:pPr>
            <w:r>
              <w:rPr>
                <w:rFonts w:ascii="Times New Roman"/>
                <w:b w:val="false"/>
                <w:i w:val="false"/>
                <w:color w:val="000000"/>
                <w:sz w:val="20"/>
              </w:rPr>
              <w:t>
553655100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Үшқұлын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553665500</w:t>
            </w:r>
          </w:p>
          <w:p>
            <w:pPr>
              <w:spacing w:after="20"/>
              <w:ind w:left="20"/>
              <w:jc w:val="both"/>
            </w:pPr>
            <w:r>
              <w:rPr>
                <w:rFonts w:ascii="Times New Roman"/>
                <w:b w:val="false"/>
                <w:i w:val="false"/>
                <w:color w:val="000000"/>
                <w:sz w:val="20"/>
              </w:rPr>
              <w:t>
553655100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Сұлужон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553665700</w:t>
            </w:r>
          </w:p>
          <w:p>
            <w:pPr>
              <w:spacing w:after="20"/>
              <w:ind w:left="20"/>
              <w:jc w:val="both"/>
            </w:pPr>
            <w:r>
              <w:rPr>
                <w:rFonts w:ascii="Times New Roman"/>
                <w:b w:val="false"/>
                <w:i w:val="false"/>
                <w:color w:val="000000"/>
                <w:sz w:val="20"/>
              </w:rPr>
              <w:t>
553655100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Шөптікөл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553657100</w:t>
            </w:r>
          </w:p>
          <w:p>
            <w:pPr>
              <w:spacing w:after="20"/>
              <w:ind w:left="20"/>
              <w:jc w:val="both"/>
            </w:pPr>
            <w:r>
              <w:rPr>
                <w:rFonts w:ascii="Times New Roman"/>
                <w:b w:val="false"/>
                <w:i w:val="false"/>
                <w:color w:val="000000"/>
                <w:sz w:val="20"/>
              </w:rPr>
              <w:t>
553657100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Қаныш Сәтбаев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553657400</w:t>
            </w:r>
          </w:p>
          <w:p>
            <w:pPr>
              <w:spacing w:after="20"/>
              <w:ind w:left="20"/>
              <w:jc w:val="both"/>
            </w:pPr>
            <w:r>
              <w:rPr>
                <w:rFonts w:ascii="Times New Roman"/>
                <w:b w:val="false"/>
                <w:i w:val="false"/>
                <w:color w:val="000000"/>
                <w:sz w:val="20"/>
              </w:rPr>
              <w:t>
553657100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Көкдомбақ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553657500</w:t>
            </w:r>
          </w:p>
          <w:p>
            <w:pPr>
              <w:spacing w:after="20"/>
              <w:ind w:left="20"/>
              <w:jc w:val="both"/>
            </w:pPr>
            <w:r>
              <w:rPr>
                <w:rFonts w:ascii="Times New Roman"/>
                <w:b w:val="false"/>
                <w:i w:val="false"/>
                <w:color w:val="000000"/>
                <w:sz w:val="20"/>
              </w:rPr>
              <w:t>
553657100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Мұса Шорман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553659100</w:t>
            </w:r>
          </w:p>
          <w:p>
            <w:pPr>
              <w:spacing w:after="20"/>
              <w:ind w:left="20"/>
              <w:jc w:val="both"/>
            </w:pPr>
            <w:r>
              <w:rPr>
                <w:rFonts w:ascii="Times New Roman"/>
                <w:b w:val="false"/>
                <w:i w:val="false"/>
                <w:color w:val="000000"/>
                <w:sz w:val="20"/>
              </w:rPr>
              <w:t>
553659100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Торайғыр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553659200</w:t>
            </w:r>
          </w:p>
          <w:p>
            <w:pPr>
              <w:spacing w:after="20"/>
              <w:ind w:left="20"/>
              <w:jc w:val="both"/>
            </w:pPr>
            <w:r>
              <w:rPr>
                <w:rFonts w:ascii="Times New Roman"/>
                <w:b w:val="false"/>
                <w:i w:val="false"/>
                <w:color w:val="000000"/>
                <w:sz w:val="20"/>
              </w:rPr>
              <w:t>
553659100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Қандықарасу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553659600</w:t>
            </w:r>
          </w:p>
          <w:p>
            <w:pPr>
              <w:spacing w:after="20"/>
              <w:ind w:left="20"/>
              <w:jc w:val="both"/>
            </w:pPr>
            <w:r>
              <w:rPr>
                <w:rFonts w:ascii="Times New Roman"/>
                <w:b w:val="false"/>
                <w:i w:val="false"/>
                <w:color w:val="000000"/>
                <w:sz w:val="20"/>
              </w:rPr>
              <w:t>
553659100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Қызылшілік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553663100</w:t>
            </w:r>
          </w:p>
          <w:p>
            <w:pPr>
              <w:spacing w:after="20"/>
              <w:ind w:left="20"/>
              <w:jc w:val="both"/>
            </w:pPr>
            <w:r>
              <w:rPr>
                <w:rFonts w:ascii="Times New Roman"/>
                <w:b w:val="false"/>
                <w:i w:val="false"/>
                <w:color w:val="000000"/>
                <w:sz w:val="20"/>
              </w:rPr>
              <w:t>
553663100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 Ұзынбұлақ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553663600</w:t>
            </w:r>
          </w:p>
          <w:p>
            <w:pPr>
              <w:spacing w:after="20"/>
              <w:ind w:left="20"/>
              <w:jc w:val="both"/>
            </w:pPr>
            <w:r>
              <w:rPr>
                <w:rFonts w:ascii="Times New Roman"/>
                <w:b w:val="false"/>
                <w:i w:val="false"/>
                <w:color w:val="000000"/>
                <w:sz w:val="20"/>
              </w:rPr>
              <w:t>
553663100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 Ақши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553630100</w:t>
            </w:r>
          </w:p>
          <w:p>
            <w:pPr>
              <w:spacing w:after="20"/>
              <w:ind w:left="20"/>
              <w:jc w:val="both"/>
            </w:pPr>
            <w:r>
              <w:rPr>
                <w:rFonts w:ascii="Times New Roman"/>
                <w:b w:val="false"/>
                <w:i w:val="false"/>
                <w:color w:val="000000"/>
                <w:sz w:val="20"/>
              </w:rPr>
              <w:t>
553630100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 Баянауыл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553630400</w:t>
            </w:r>
          </w:p>
          <w:p>
            <w:pPr>
              <w:spacing w:after="20"/>
              <w:ind w:left="20"/>
              <w:jc w:val="both"/>
            </w:pPr>
            <w:r>
              <w:rPr>
                <w:rFonts w:ascii="Times New Roman"/>
                <w:b w:val="false"/>
                <w:i w:val="false"/>
                <w:color w:val="000000"/>
                <w:sz w:val="20"/>
              </w:rPr>
              <w:t>
553630100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ауылдық округі, Шонай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553633100</w:t>
            </w:r>
          </w:p>
          <w:p>
            <w:pPr>
              <w:spacing w:after="20"/>
              <w:ind w:left="20"/>
              <w:jc w:val="both"/>
            </w:pPr>
            <w:r>
              <w:rPr>
                <w:rFonts w:ascii="Times New Roman"/>
                <w:b w:val="false"/>
                <w:i w:val="false"/>
                <w:color w:val="000000"/>
                <w:sz w:val="20"/>
              </w:rPr>
              <w:t>
553633100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Ақсан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553633380</w:t>
            </w:r>
          </w:p>
          <w:p>
            <w:pPr>
              <w:spacing w:after="20"/>
              <w:ind w:left="20"/>
              <w:jc w:val="both"/>
            </w:pPr>
            <w:r>
              <w:rPr>
                <w:rFonts w:ascii="Times New Roman"/>
                <w:b w:val="false"/>
                <w:i w:val="false"/>
                <w:color w:val="000000"/>
                <w:sz w:val="20"/>
              </w:rPr>
              <w:t>
553633100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Қаражар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553633800</w:t>
            </w:r>
          </w:p>
          <w:p>
            <w:pPr>
              <w:spacing w:after="20"/>
              <w:ind w:left="20"/>
              <w:jc w:val="both"/>
            </w:pPr>
            <w:r>
              <w:rPr>
                <w:rFonts w:ascii="Times New Roman"/>
                <w:b w:val="false"/>
                <w:i w:val="false"/>
                <w:color w:val="000000"/>
                <w:sz w:val="20"/>
              </w:rPr>
              <w:t>
553633100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Ақсан ауылдық округі, Жалғызқайын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p>
            <w:pPr>
              <w:spacing w:after="20"/>
              <w:ind w:left="20"/>
              <w:jc w:val="both"/>
            </w:pPr>
            <w:r>
              <w:rPr>
                <w:rFonts w:ascii="Times New Roman"/>
                <w:b w:val="false"/>
                <w:i w:val="false"/>
                <w:color w:val="000000"/>
                <w:sz w:val="20"/>
              </w:rPr>
              <w:t>
553637100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Бірлік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553637100</w:t>
            </w:r>
          </w:p>
          <w:p>
            <w:pPr>
              <w:spacing w:after="20"/>
              <w:ind w:left="20"/>
              <w:jc w:val="both"/>
            </w:pPr>
            <w:r>
              <w:rPr>
                <w:rFonts w:ascii="Times New Roman"/>
                <w:b w:val="false"/>
                <w:i w:val="false"/>
                <w:color w:val="000000"/>
                <w:sz w:val="20"/>
              </w:rPr>
              <w:t>
553637200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Ақмектеп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553639100</w:t>
            </w:r>
          </w:p>
          <w:p>
            <w:pPr>
              <w:spacing w:after="20"/>
              <w:ind w:left="20"/>
              <w:jc w:val="both"/>
            </w:pPr>
            <w:r>
              <w:rPr>
                <w:rFonts w:ascii="Times New Roman"/>
                <w:b w:val="false"/>
                <w:i w:val="false"/>
                <w:color w:val="000000"/>
                <w:sz w:val="20"/>
              </w:rPr>
              <w:t>
553639100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Мәшһүр Жүсіп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553639200</w:t>
            </w:r>
          </w:p>
          <w:p>
            <w:pPr>
              <w:spacing w:after="20"/>
              <w:ind w:left="20"/>
              <w:jc w:val="both"/>
            </w:pPr>
            <w:r>
              <w:rPr>
                <w:rFonts w:ascii="Times New Roman"/>
                <w:b w:val="false"/>
                <w:i w:val="false"/>
                <w:color w:val="000000"/>
                <w:sz w:val="20"/>
              </w:rPr>
              <w:t>
553639100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Бүркітті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553639500</w:t>
            </w:r>
          </w:p>
          <w:p>
            <w:pPr>
              <w:spacing w:after="20"/>
              <w:ind w:left="20"/>
              <w:jc w:val="both"/>
            </w:pPr>
            <w:r>
              <w:rPr>
                <w:rFonts w:ascii="Times New Roman"/>
                <w:b w:val="false"/>
                <w:i w:val="false"/>
                <w:color w:val="000000"/>
                <w:sz w:val="20"/>
              </w:rPr>
              <w:t>
553639100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Қарашоқы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553641100</w:t>
            </w:r>
          </w:p>
          <w:p>
            <w:pPr>
              <w:spacing w:after="20"/>
              <w:ind w:left="20"/>
              <w:jc w:val="both"/>
            </w:pPr>
            <w:r>
              <w:rPr>
                <w:rFonts w:ascii="Times New Roman"/>
                <w:b w:val="false"/>
                <w:i w:val="false"/>
                <w:color w:val="000000"/>
                <w:sz w:val="20"/>
              </w:rPr>
              <w:t>
553641100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 Жаңатілек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553641500</w:t>
            </w:r>
          </w:p>
          <w:p>
            <w:pPr>
              <w:spacing w:after="20"/>
              <w:ind w:left="20"/>
              <w:jc w:val="both"/>
            </w:pPr>
            <w:r>
              <w:rPr>
                <w:rFonts w:ascii="Times New Roman"/>
                <w:b w:val="false"/>
                <w:i w:val="false"/>
                <w:color w:val="000000"/>
                <w:sz w:val="20"/>
              </w:rPr>
              <w:t>
553641100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 Мұрынтал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p>
            <w:pPr>
              <w:spacing w:after="20"/>
              <w:ind w:left="20"/>
              <w:jc w:val="both"/>
            </w:pPr>
            <w:r>
              <w:rPr>
                <w:rFonts w:ascii="Times New Roman"/>
                <w:b w:val="false"/>
                <w:i w:val="false"/>
                <w:color w:val="000000"/>
                <w:sz w:val="20"/>
              </w:rPr>
              <w:t>
553643100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Қаратомар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553643100</w:t>
            </w:r>
          </w:p>
          <w:p>
            <w:pPr>
              <w:spacing w:after="20"/>
              <w:ind w:left="20"/>
              <w:jc w:val="both"/>
            </w:pPr>
            <w:r>
              <w:rPr>
                <w:rFonts w:ascii="Times New Roman"/>
                <w:b w:val="false"/>
                <w:i w:val="false"/>
                <w:color w:val="000000"/>
                <w:sz w:val="20"/>
              </w:rPr>
              <w:t>
553643200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Белағаш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553645100</w:t>
            </w:r>
          </w:p>
          <w:p>
            <w:pPr>
              <w:spacing w:after="20"/>
              <w:ind w:left="20"/>
              <w:jc w:val="both"/>
            </w:pPr>
            <w:r>
              <w:rPr>
                <w:rFonts w:ascii="Times New Roman"/>
                <w:b w:val="false"/>
                <w:i w:val="false"/>
                <w:color w:val="000000"/>
                <w:sz w:val="20"/>
              </w:rPr>
              <w:t>
553645100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Құндыкөл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553645400</w:t>
            </w:r>
          </w:p>
          <w:p>
            <w:pPr>
              <w:spacing w:after="20"/>
              <w:ind w:left="20"/>
              <w:jc w:val="both"/>
            </w:pPr>
            <w:r>
              <w:rPr>
                <w:rFonts w:ascii="Times New Roman"/>
                <w:b w:val="false"/>
                <w:i w:val="false"/>
                <w:color w:val="000000"/>
                <w:sz w:val="20"/>
              </w:rPr>
              <w:t>
553645100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Егіндібұлақ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553645300</w:t>
            </w:r>
          </w:p>
          <w:p>
            <w:pPr>
              <w:spacing w:after="20"/>
              <w:ind w:left="20"/>
              <w:jc w:val="both"/>
            </w:pPr>
            <w:r>
              <w:rPr>
                <w:rFonts w:ascii="Times New Roman"/>
                <w:b w:val="false"/>
                <w:i w:val="false"/>
                <w:color w:val="000000"/>
                <w:sz w:val="20"/>
              </w:rPr>
              <w:t>
553645300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Құндыкөл ауылдық округі, Біржанкөл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553647100</w:t>
            </w:r>
          </w:p>
          <w:p>
            <w:pPr>
              <w:spacing w:after="20"/>
              <w:ind w:left="20"/>
              <w:jc w:val="both"/>
            </w:pPr>
            <w:r>
              <w:rPr>
                <w:rFonts w:ascii="Times New Roman"/>
                <w:b w:val="false"/>
                <w:i w:val="false"/>
                <w:color w:val="000000"/>
                <w:sz w:val="20"/>
              </w:rPr>
              <w:t>
553647100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Жұмат Шанин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553647300</w:t>
            </w:r>
          </w:p>
          <w:p>
            <w:pPr>
              <w:spacing w:after="20"/>
              <w:ind w:left="20"/>
              <w:jc w:val="both"/>
            </w:pPr>
            <w:r>
              <w:rPr>
                <w:rFonts w:ascii="Times New Roman"/>
                <w:b w:val="false"/>
                <w:i w:val="false"/>
                <w:color w:val="000000"/>
                <w:sz w:val="20"/>
              </w:rPr>
              <w:t>
553647100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Шоманкөл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553647700</w:t>
            </w:r>
          </w:p>
          <w:p>
            <w:pPr>
              <w:spacing w:after="20"/>
              <w:ind w:left="20"/>
              <w:jc w:val="both"/>
            </w:pPr>
            <w:r>
              <w:rPr>
                <w:rFonts w:ascii="Times New Roman"/>
                <w:b w:val="false"/>
                <w:i w:val="false"/>
                <w:color w:val="000000"/>
                <w:sz w:val="20"/>
              </w:rPr>
              <w:t>
553647100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Қойтас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553647800</w:t>
            </w:r>
          </w:p>
          <w:p>
            <w:pPr>
              <w:spacing w:after="20"/>
              <w:ind w:left="20"/>
              <w:jc w:val="both"/>
            </w:pPr>
            <w:r>
              <w:rPr>
                <w:rFonts w:ascii="Times New Roman"/>
                <w:b w:val="false"/>
                <w:i w:val="false"/>
                <w:color w:val="000000"/>
                <w:sz w:val="20"/>
              </w:rPr>
              <w:t>
553647100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Күркелі ауылдық округі, Жарылғап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553649100</w:t>
            </w:r>
          </w:p>
          <w:p>
            <w:pPr>
              <w:spacing w:after="20"/>
              <w:ind w:left="20"/>
              <w:jc w:val="both"/>
            </w:pPr>
            <w:r>
              <w:rPr>
                <w:rFonts w:ascii="Times New Roman"/>
                <w:b w:val="false"/>
                <w:i w:val="false"/>
                <w:color w:val="000000"/>
                <w:sz w:val="20"/>
              </w:rPr>
              <w:t>
553649100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Жүсіпбек Аймауытов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553649280</w:t>
            </w:r>
          </w:p>
          <w:p>
            <w:pPr>
              <w:spacing w:after="20"/>
              <w:ind w:left="20"/>
              <w:jc w:val="both"/>
            </w:pPr>
            <w:r>
              <w:rPr>
                <w:rFonts w:ascii="Times New Roman"/>
                <w:b w:val="false"/>
                <w:i w:val="false"/>
                <w:color w:val="000000"/>
                <w:sz w:val="20"/>
              </w:rPr>
              <w:t>
553649100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Ақши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553649500</w:t>
            </w:r>
          </w:p>
          <w:p>
            <w:pPr>
              <w:spacing w:after="20"/>
              <w:ind w:left="20"/>
              <w:jc w:val="both"/>
            </w:pPr>
            <w:r>
              <w:rPr>
                <w:rFonts w:ascii="Times New Roman"/>
                <w:b w:val="false"/>
                <w:i w:val="false"/>
                <w:color w:val="000000"/>
                <w:sz w:val="20"/>
              </w:rPr>
              <w:t>
553649100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Лекер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553649980</w:t>
            </w:r>
          </w:p>
          <w:p>
            <w:pPr>
              <w:spacing w:after="20"/>
              <w:ind w:left="20"/>
              <w:jc w:val="both"/>
            </w:pPr>
            <w:r>
              <w:rPr>
                <w:rFonts w:ascii="Times New Roman"/>
                <w:b w:val="false"/>
                <w:i w:val="false"/>
                <w:color w:val="000000"/>
                <w:sz w:val="20"/>
              </w:rPr>
              <w:t>
553649100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ауылдық округі, Үйтас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553655100</w:t>
            </w:r>
          </w:p>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553665100</w:t>
            </w:r>
          </w:p>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Майкөбе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553655300</w:t>
            </w:r>
          </w:p>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Үшқұлын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553665500</w:t>
            </w:r>
          </w:p>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Сұлужон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553665700</w:t>
            </w:r>
          </w:p>
          <w:p>
            <w:pPr>
              <w:spacing w:after="20"/>
              <w:ind w:left="20"/>
              <w:jc w:val="both"/>
            </w:pPr>
            <w:r>
              <w:rPr>
                <w:rFonts w:ascii="Times New Roman"/>
                <w:b w:val="false"/>
                <w:i w:val="false"/>
                <w:color w:val="000000"/>
                <w:sz w:val="20"/>
              </w:rPr>
              <w:t>
553655100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Майқайын кенті, Шөптікөл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553657100</w:t>
            </w:r>
          </w:p>
          <w:p>
            <w:pPr>
              <w:spacing w:after="20"/>
              <w:ind w:left="20"/>
              <w:jc w:val="both"/>
            </w:pPr>
            <w:r>
              <w:rPr>
                <w:rFonts w:ascii="Times New Roman"/>
                <w:b w:val="false"/>
                <w:i w:val="false"/>
                <w:color w:val="000000"/>
                <w:sz w:val="20"/>
              </w:rPr>
              <w:t>
553657100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Қаныш Сәтбаев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553657400</w:t>
            </w:r>
          </w:p>
          <w:p>
            <w:pPr>
              <w:spacing w:after="20"/>
              <w:ind w:left="20"/>
              <w:jc w:val="both"/>
            </w:pPr>
            <w:r>
              <w:rPr>
                <w:rFonts w:ascii="Times New Roman"/>
                <w:b w:val="false"/>
                <w:i w:val="false"/>
                <w:color w:val="000000"/>
                <w:sz w:val="20"/>
              </w:rPr>
              <w:t>
553657100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Көкдомбақ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553657500</w:t>
            </w:r>
          </w:p>
          <w:p>
            <w:pPr>
              <w:spacing w:after="20"/>
              <w:ind w:left="20"/>
              <w:jc w:val="both"/>
            </w:pPr>
            <w:r>
              <w:rPr>
                <w:rFonts w:ascii="Times New Roman"/>
                <w:b w:val="false"/>
                <w:i w:val="false"/>
                <w:color w:val="000000"/>
                <w:sz w:val="20"/>
              </w:rPr>
              <w:t>
553657100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 Мұса Шорман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553659100</w:t>
            </w:r>
          </w:p>
          <w:p>
            <w:pPr>
              <w:spacing w:after="20"/>
              <w:ind w:left="20"/>
              <w:jc w:val="both"/>
            </w:pPr>
            <w:r>
              <w:rPr>
                <w:rFonts w:ascii="Times New Roman"/>
                <w:b w:val="false"/>
                <w:i w:val="false"/>
                <w:color w:val="000000"/>
                <w:sz w:val="20"/>
              </w:rPr>
              <w:t>
553659100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Торайғыр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553659200</w:t>
            </w:r>
          </w:p>
          <w:p>
            <w:pPr>
              <w:spacing w:after="20"/>
              <w:ind w:left="20"/>
              <w:jc w:val="both"/>
            </w:pPr>
            <w:r>
              <w:rPr>
                <w:rFonts w:ascii="Times New Roman"/>
                <w:b w:val="false"/>
                <w:i w:val="false"/>
                <w:color w:val="000000"/>
                <w:sz w:val="20"/>
              </w:rPr>
              <w:t>
553659100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Қандықарасу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553659600</w:t>
            </w:r>
          </w:p>
          <w:p>
            <w:pPr>
              <w:spacing w:after="20"/>
              <w:ind w:left="20"/>
              <w:jc w:val="both"/>
            </w:pPr>
            <w:r>
              <w:rPr>
                <w:rFonts w:ascii="Times New Roman"/>
                <w:b w:val="false"/>
                <w:i w:val="false"/>
                <w:color w:val="000000"/>
                <w:sz w:val="20"/>
              </w:rPr>
              <w:t>
553659100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 Қызылшілік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553663100</w:t>
            </w:r>
          </w:p>
          <w:p>
            <w:pPr>
              <w:spacing w:after="20"/>
              <w:ind w:left="20"/>
              <w:jc w:val="both"/>
            </w:pPr>
            <w:r>
              <w:rPr>
                <w:rFonts w:ascii="Times New Roman"/>
                <w:b w:val="false"/>
                <w:i w:val="false"/>
                <w:color w:val="000000"/>
                <w:sz w:val="20"/>
              </w:rPr>
              <w:t>
553663100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 Ұзынбұлақ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553663600</w:t>
            </w:r>
          </w:p>
          <w:p>
            <w:pPr>
              <w:spacing w:after="20"/>
              <w:ind w:left="20"/>
              <w:jc w:val="both"/>
            </w:pPr>
            <w:r>
              <w:rPr>
                <w:rFonts w:ascii="Times New Roman"/>
                <w:b w:val="false"/>
                <w:i w:val="false"/>
                <w:color w:val="000000"/>
                <w:sz w:val="20"/>
              </w:rPr>
              <w:t>
553663100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ауылдық округі, Ақши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Атауы "Баянауыл ауданының жер қатынастары бөлімі" мемлекеттік мекемесі</w:t>
      </w:r>
    </w:p>
    <w:p>
      <w:pPr>
        <w:spacing w:after="0"/>
        <w:ind w:left="0"/>
        <w:jc w:val="both"/>
      </w:pPr>
      <w:r>
        <w:rPr>
          <w:rFonts w:ascii="Times New Roman"/>
          <w:b w:val="false"/>
          <w:i w:val="false"/>
          <w:color w:val="000000"/>
          <w:sz w:val="28"/>
        </w:rPr>
        <w:t>
      Мекенжайы Павлодар облысы, Баянауыл ауданы, Баянауыл ауылы, Қаныш Сәтбаев көшесі, 49</w:t>
      </w:r>
    </w:p>
    <w:p>
      <w:pPr>
        <w:spacing w:after="0"/>
        <w:ind w:left="0"/>
        <w:jc w:val="both"/>
      </w:pPr>
      <w:r>
        <w:rPr>
          <w:rFonts w:ascii="Times New Roman"/>
          <w:b w:val="false"/>
          <w:i w:val="false"/>
          <w:color w:val="000000"/>
          <w:sz w:val="28"/>
        </w:rPr>
        <w:t>
      Телефоны 8 (71840) 9-28-91</w:t>
      </w:r>
    </w:p>
    <w:p>
      <w:pPr>
        <w:spacing w:after="0"/>
        <w:ind w:left="0"/>
        <w:jc w:val="both"/>
      </w:pPr>
      <w:r>
        <w:rPr>
          <w:rFonts w:ascii="Times New Roman"/>
          <w:b w:val="false"/>
          <w:i w:val="false"/>
          <w:color w:val="000000"/>
          <w:sz w:val="28"/>
        </w:rPr>
        <w:t>
      Электрондық поштасының мекенжайы bayanozo@mail.ru</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(электрондық цифрлық қолтаңбасы)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8"/>
    <w:p>
      <w:pPr>
        <w:spacing w:after="0"/>
        <w:ind w:left="0"/>
        <w:jc w:val="left"/>
      </w:pPr>
      <w:r>
        <w:rPr>
          <w:rFonts w:ascii="Times New Roman"/>
          <w:b/>
          <w:i w:val="false"/>
          <w:color w:val="000000"/>
        </w:rPr>
        <w:t xml:space="preserve"> Ұсынылатын жайылым айналымдарының схемалары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9"/>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w:t>
      </w:r>
      <w:r>
        <w:br/>
      </w:r>
      <w:r>
        <w:rPr>
          <w:rFonts w:ascii="Times New Roman"/>
          <w:b/>
          <w:i w:val="false"/>
          <w:color w:val="000000"/>
        </w:rPr>
        <w:t>орналасу схемасы (картасы), онда жайылымдардың шекаралары, алаңдары мен</w:t>
      </w:r>
      <w:r>
        <w:br/>
      </w:r>
      <w:r>
        <w:rPr>
          <w:rFonts w:ascii="Times New Roman"/>
          <w:b/>
          <w:i w:val="false"/>
          <w:color w:val="000000"/>
        </w:rPr>
        <w:t>түрлері, оның ішінде шалғайдағы, маусымдық, құрғақ және екпе жайылымдар, жер</w:t>
      </w:r>
      <w:r>
        <w:br/>
      </w:r>
      <w:r>
        <w:rPr>
          <w:rFonts w:ascii="Times New Roman"/>
          <w:b/>
          <w:i w:val="false"/>
          <w:color w:val="000000"/>
        </w:rPr>
        <w:t>учаскесіне құқық белгілейтін және сәйкестендіру құжаттарының негізінде олардың</w:t>
      </w:r>
      <w:r>
        <w:br/>
      </w:r>
      <w:r>
        <w:rPr>
          <w:rFonts w:ascii="Times New Roman"/>
          <w:b/>
          <w:i w:val="false"/>
          <w:color w:val="000000"/>
        </w:rPr>
        <w:t>меншік иелері немесе жер пайдаланушылар туралы мәліметтер көрсетіледі</w:t>
      </w:r>
    </w:p>
    <w:bookmarkEnd w:id="9"/>
    <w:p>
      <w:pPr>
        <w:spacing w:after="0"/>
        <w:ind w:left="0"/>
        <w:jc w:val="left"/>
      </w:pPr>
      <w:r>
        <w:br/>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0"/>
    <w:p>
      <w:pPr>
        <w:spacing w:after="0"/>
        <w:ind w:left="0"/>
        <w:jc w:val="left"/>
      </w:pPr>
      <w:r>
        <w:rPr>
          <w:rFonts w:ascii="Times New Roman"/>
          <w:b/>
          <w:i w:val="false"/>
          <w:color w:val="000000"/>
        </w:rPr>
        <w:t xml:space="preserve"> Жеке ауладағы ауыл шаруашылығы жануарларын жаю бойынша халықтың</w:t>
      </w:r>
      <w:r>
        <w:br/>
      </w:r>
      <w:r>
        <w:rPr>
          <w:rFonts w:ascii="Times New Roman"/>
          <w:b/>
          <w:i w:val="false"/>
          <w:color w:val="000000"/>
        </w:rPr>
        <w:t>мұқтаждығына арналған жайылымдар, оның ішінде қоғамдық жайылымдар</w:t>
      </w:r>
      <w:r>
        <w:br/>
      </w:r>
      <w:r>
        <w:rPr>
          <w:rFonts w:ascii="Times New Roman"/>
          <w:b/>
          <w:i w:val="false"/>
          <w:color w:val="000000"/>
        </w:rPr>
        <w:t>белгіленген схема (карта), онда жеке ауладағы ауыл шаруашылығы жануарларын жаю</w:t>
      </w:r>
      <w:r>
        <w:br/>
      </w:r>
      <w:r>
        <w:rPr>
          <w:rFonts w:ascii="Times New Roman"/>
          <w:b/>
          <w:i w:val="false"/>
          <w:color w:val="000000"/>
        </w:rPr>
        <w:t>бойынша халықтың мұқтаждығына арналған жайылымдардың, оның ішінде</w:t>
      </w:r>
      <w:r>
        <w:br/>
      </w:r>
      <w:r>
        <w:rPr>
          <w:rFonts w:ascii="Times New Roman"/>
          <w:b/>
          <w:i w:val="false"/>
          <w:color w:val="000000"/>
        </w:rPr>
        <w:t>қоғамдық жайылымдардың шекаралары мен алаңдары көрсетіледі</w:t>
      </w:r>
    </w:p>
    <w:bookmarkEnd w:id="10"/>
    <w:p>
      <w:pPr>
        <w:spacing w:after="0"/>
        <w:ind w:left="0"/>
        <w:jc w:val="left"/>
      </w:pP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1"/>
    <w:p>
      <w:pPr>
        <w:spacing w:after="0"/>
        <w:ind w:left="0"/>
        <w:jc w:val="left"/>
      </w:pPr>
      <w:r>
        <w:rPr>
          <w:rFonts w:ascii="Times New Roman"/>
          <w:b/>
          <w:i w:val="false"/>
          <w:color w:val="000000"/>
        </w:rPr>
        <w:t xml:space="preserve"> Ұсынылатын жайылым айналымдарының схемалары көрсетілген схема</w:t>
      </w:r>
      <w:r>
        <w:br/>
      </w:r>
      <w:r>
        <w:rPr>
          <w:rFonts w:ascii="Times New Roman"/>
          <w:b/>
          <w:i w:val="false"/>
          <w:color w:val="000000"/>
        </w:rPr>
        <w:t>(карта), онда жайылымдарды геоботаникалық зерттеп-қарау негізінде</w:t>
      </w:r>
      <w:r>
        <w:br/>
      </w:r>
      <w:r>
        <w:rPr>
          <w:rFonts w:ascii="Times New Roman"/>
          <w:b/>
          <w:i w:val="false"/>
          <w:color w:val="000000"/>
        </w:rPr>
        <w:t>ұсынылатын жайылым айналымдарының схемалары көрсетіледі</w:t>
      </w:r>
    </w:p>
    <w:bookmarkEnd w:id="11"/>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2"/>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w:t>
      </w:r>
      <w:r>
        <w:br/>
      </w:r>
      <w:r>
        <w:rPr>
          <w:rFonts w:ascii="Times New Roman"/>
          <w:b/>
          <w:i w:val="false"/>
          <w:color w:val="000000"/>
        </w:rPr>
        <w:t>трассалар және жайылымдық инфрақұрылымның өзге де объектілері, сондай-ақ мал</w:t>
      </w:r>
      <w:r>
        <w:br/>
      </w:r>
      <w:r>
        <w:rPr>
          <w:rFonts w:ascii="Times New Roman"/>
          <w:b/>
          <w:i w:val="false"/>
          <w:color w:val="000000"/>
        </w:rPr>
        <w:t>қорымдары (биометриялық шұңқырлар) белгіленетін схема (карта), онда ауыл</w:t>
      </w:r>
      <w:r>
        <w:br/>
      </w:r>
      <w:r>
        <w:rPr>
          <w:rFonts w:ascii="Times New Roman"/>
          <w:b/>
          <w:i w:val="false"/>
          <w:color w:val="000000"/>
        </w:rPr>
        <w:t>шаруашылығы жануарларын айдауға арналған сервитуттар, мал айдайтын трассалар,</w:t>
      </w:r>
      <w:r>
        <w:br/>
      </w:r>
      <w:r>
        <w:rPr>
          <w:rFonts w:ascii="Times New Roman"/>
          <w:b/>
          <w:i w:val="false"/>
          <w:color w:val="000000"/>
        </w:rPr>
        <w:t>жайылымдық инфрақұрылым объектілері, мал қорымдарының</w:t>
      </w:r>
      <w:r>
        <w:br/>
      </w:r>
      <w:r>
        <w:rPr>
          <w:rFonts w:ascii="Times New Roman"/>
          <w:b/>
          <w:i w:val="false"/>
          <w:color w:val="000000"/>
        </w:rPr>
        <w:t>(биометриялық шұңқырлардың) орналасқан жері көрсетіледі</w:t>
      </w:r>
    </w:p>
    <w:bookmarkEnd w:id="12"/>
    <w:p>
      <w:pPr>
        <w:spacing w:after="0"/>
        <w:ind w:left="0"/>
        <w:jc w:val="left"/>
      </w:pPr>
      <w:r>
        <w:br/>
      </w:r>
    </w:p>
    <w:p>
      <w:pPr>
        <w:spacing w:after="0"/>
        <w:ind w:left="0"/>
        <w:jc w:val="both"/>
      </w:pPr>
      <w:r>
        <w:drawing>
          <wp:inline distT="0" distB="0" distL="0" distR="0">
            <wp:extent cx="78105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3"/>
    <w:p>
      <w:pPr>
        <w:spacing w:after="0"/>
        <w:ind w:left="0"/>
        <w:jc w:val="left"/>
      </w:pPr>
      <w:r>
        <w:rPr>
          <w:rFonts w:ascii="Times New Roman"/>
          <w:b/>
          <w:i w:val="false"/>
          <w:color w:val="000000"/>
        </w:rPr>
        <w:t xml:space="preserve"> Жайылымды пайдаланушыларға жер пайдалануға берілуі</w:t>
      </w:r>
      <w:r>
        <w:br/>
      </w:r>
      <w:r>
        <w:rPr>
          <w:rFonts w:ascii="Times New Roman"/>
          <w:b/>
          <w:i w:val="false"/>
          <w:color w:val="000000"/>
        </w:rPr>
        <w:t>мүмкін жайылымдар белгіленген схема (карта)</w:t>
      </w:r>
    </w:p>
    <w:bookmarkEnd w:id="13"/>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4"/>
    <w:p>
      <w:pPr>
        <w:spacing w:after="0"/>
        <w:ind w:left="0"/>
        <w:jc w:val="left"/>
      </w:pPr>
      <w:r>
        <w:rPr>
          <w:rFonts w:ascii="Times New Roman"/>
          <w:b/>
          <w:i w:val="false"/>
          <w:color w:val="000000"/>
        </w:rPr>
        <w:t xml:space="preserve"> Халықтың жеке ауласындағы ауыл шаруашылығы жануарларын</w:t>
      </w:r>
      <w:r>
        <w:br/>
      </w:r>
      <w:r>
        <w:rPr>
          <w:rFonts w:ascii="Times New Roman"/>
          <w:b/>
          <w:i w:val="false"/>
          <w:color w:val="000000"/>
        </w:rPr>
        <w:t>жаю жөніндегі мұқтаждықтарын қанағаттандыру мақсатында резервке</w:t>
      </w:r>
      <w:r>
        <w:br/>
      </w:r>
      <w:r>
        <w:rPr>
          <w:rFonts w:ascii="Times New Roman"/>
          <w:b/>
          <w:i w:val="false"/>
          <w:color w:val="000000"/>
        </w:rPr>
        <w:t>алынуға жататын жайылымдарды белгілейтін схема (карта), онда жеке ауланың</w:t>
      </w:r>
      <w:r>
        <w:br/>
      </w:r>
      <w:r>
        <w:rPr>
          <w:rFonts w:ascii="Times New Roman"/>
          <w:b/>
          <w:i w:val="false"/>
          <w:color w:val="000000"/>
        </w:rPr>
        <w:t>ауыл шаруашылығы жануарларын жаю жөніндегі халықтың</w:t>
      </w:r>
      <w:r>
        <w:br/>
      </w:r>
      <w:r>
        <w:rPr>
          <w:rFonts w:ascii="Times New Roman"/>
          <w:b/>
          <w:i w:val="false"/>
          <w:color w:val="000000"/>
        </w:rPr>
        <w:t>мұқтаждықтарын қанағаттандыру мақсатында резервке алынуға</w:t>
      </w:r>
      <w:r>
        <w:br/>
      </w:r>
      <w:r>
        <w:rPr>
          <w:rFonts w:ascii="Times New Roman"/>
          <w:b/>
          <w:i w:val="false"/>
          <w:color w:val="000000"/>
        </w:rPr>
        <w:t>жататын жайылымдардың шекаралары мен алаңдары көрсетіледі</w:t>
      </w:r>
    </w:p>
    <w:bookmarkEnd w:id="14"/>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15"/>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w:t>
      </w:r>
      <w:r>
        <w:br/>
      </w:r>
      <w:r>
        <w:rPr>
          <w:rFonts w:ascii="Times New Roman"/>
          <w:b/>
          <w:i w:val="false"/>
          <w:color w:val="000000"/>
        </w:rPr>
        <w:t>тоғандарға, қазандарға, суару немесе суландыру каналдарына, құбырлы немесе</w:t>
      </w:r>
      <w:r>
        <w:br/>
      </w:r>
      <w:r>
        <w:rPr>
          <w:rFonts w:ascii="Times New Roman"/>
          <w:b/>
          <w:i w:val="false"/>
          <w:color w:val="000000"/>
        </w:rPr>
        <w:t>шахта құдықтарына) қол жеткізу схемасы, онда жануарлардың</w:t>
      </w:r>
      <w:r>
        <w:br/>
      </w:r>
      <w:r>
        <w:rPr>
          <w:rFonts w:ascii="Times New Roman"/>
          <w:b/>
          <w:i w:val="false"/>
          <w:color w:val="000000"/>
        </w:rPr>
        <w:t>су көздеріне қарай жүріп-тұру маршруттары көрсетіледі</w:t>
      </w:r>
    </w:p>
    <w:bookmarkEnd w:id="15"/>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16"/>
    <w:p>
      <w:pPr>
        <w:spacing w:after="0"/>
        <w:ind w:left="0"/>
        <w:jc w:val="left"/>
      </w:pPr>
      <w:r>
        <w:rPr>
          <w:rFonts w:ascii="Times New Roman"/>
          <w:b/>
          <w:i w:val="false"/>
          <w:color w:val="000000"/>
        </w:rPr>
        <w:t xml:space="preserve"> Ауыл шаруашылығы жануарларының басын шалғайдағы</w:t>
      </w:r>
      <w:r>
        <w:br/>
      </w:r>
      <w:r>
        <w:rPr>
          <w:rFonts w:ascii="Times New Roman"/>
          <w:b/>
          <w:i w:val="false"/>
          <w:color w:val="000000"/>
        </w:rPr>
        <w:t>жайылымдарға орналастыру схемасы, онда ауыл шаруашылығы</w:t>
      </w:r>
      <w:r>
        <w:br/>
      </w:r>
      <w:r>
        <w:rPr>
          <w:rFonts w:ascii="Times New Roman"/>
          <w:b/>
          <w:i w:val="false"/>
          <w:color w:val="000000"/>
        </w:rPr>
        <w:t>жануарларының басын орналастыруға арналған шалғайдағы</w:t>
      </w:r>
      <w:r>
        <w:br/>
      </w:r>
      <w:r>
        <w:rPr>
          <w:rFonts w:ascii="Times New Roman"/>
          <w:b/>
          <w:i w:val="false"/>
          <w:color w:val="000000"/>
        </w:rPr>
        <w:t>жайылымдардың шекаралары мен алаңдары көрсетіледі</w:t>
      </w:r>
    </w:p>
    <w:bookmarkEnd w:id="16"/>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 бойынша</w:t>
            </w:r>
            <w:r>
              <w:br/>
            </w:r>
            <w:r>
              <w:rPr>
                <w:rFonts w:ascii="Times New Roman"/>
                <w:b w:val="false"/>
                <w:i w:val="false"/>
                <w:color w:val="000000"/>
                <w:sz w:val="20"/>
              </w:rPr>
              <w:t>2025 - 2029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7"/>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w:t>
      </w:r>
      <w:r>
        <w:br/>
      </w:r>
      <w:r>
        <w:rPr>
          <w:rFonts w:ascii="Times New Roman"/>
          <w:b/>
          <w:i w:val="false"/>
          <w:color w:val="000000"/>
        </w:rPr>
        <w:t>жобалық бөлу (қайта бөлу), онда жайылымдармен қамтамасыз етілмеген</w:t>
      </w:r>
      <w:r>
        <w:br/>
      </w:r>
      <w:r>
        <w:rPr>
          <w:rFonts w:ascii="Times New Roman"/>
          <w:b/>
          <w:i w:val="false"/>
          <w:color w:val="000000"/>
        </w:rPr>
        <w:t>жеке және заңды тұлғалардың ауыл шаруашылығы жануарларының</w:t>
      </w:r>
      <w:r>
        <w:br/>
      </w:r>
      <w:r>
        <w:rPr>
          <w:rFonts w:ascii="Times New Roman"/>
          <w:b/>
          <w:i w:val="false"/>
          <w:color w:val="000000"/>
        </w:rPr>
        <w:t>басы үшін ауылдық округтің ауылдық елді мекендері арасында</w:t>
      </w:r>
      <w:r>
        <w:br/>
      </w:r>
      <w:r>
        <w:rPr>
          <w:rFonts w:ascii="Times New Roman"/>
          <w:b/>
          <w:i w:val="false"/>
          <w:color w:val="000000"/>
        </w:rPr>
        <w:t>жайылымдарды бөлу (қайта бөлу) схемасы көрсетіледі</w:t>
      </w:r>
    </w:p>
    <w:bookmarkEnd w:id="17"/>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