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48f38" w14:textId="d848f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2024 жылғы 30 желтоқсандағы "2025 - 2027 жылдарға арналған Торайғыр ауылдық округінің бюджеті туралы" № 264/28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2025 жылғы 17 сәуірдегі № 300/32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Баянауыл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2024 жылғы 30 желтоқсандағы "2025 - 2027 жылдарға арналған Торайғыр ауылдық округінің бюджеті туралы" № 264/28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Торайғыр ауылдық округінің бюджеті тиісінше 1, 2, 3-қосымшаға сәйкес, соның ішінде 2025 жылға өзгерістермен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51925,0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7367,0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44558,0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–54326,8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- 2401,8 мың теңгеге тен;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- 2401,8 мың теңгеге тең".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Баянауыл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сәуір № 300/32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264/28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Торайғыр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(өзгерістерімен)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Қаржыа 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