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aad" w14:textId="b99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Жаңажол ауылдық округінің бюджеті туралы" № 257/28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294/32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Жаңажол ауылдық округінің бюджеті туралы" № 257/28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Жаңажол ауылдық округінің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156082,0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"17"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