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249d5c" w14:textId="1249d5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Баянауыл аудандық мәслихатының 2024 жылғы 30 желтоқсандағы "2025 - 2027 жылдарға арналған Ақсаң ауылдық округінің бюджеті туралы" № 255/28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Павлодар облысы Баянауыл аудандық мәслихатының 2025 жылғы 17 сәуірдегі № 292/32 шешімі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Баянауыл аудандық мәслихаты ШЕШІМ ҚАБЫЛДАДЫ: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Баянауыл аудандық мәслихатының 2024 жылғы 30 желтоқсандағы "2025 - 2027 жылдарға арналған Ақсаң ауылдық округінің бюджеті туралы" № 255/28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өзгерістер енгізілсін: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жазылсын: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2025 - 2027 жылдарға арналған Ақсаң ауылдық округінің бюджеті тиісінше 1, 2, 3 - қосымшаға сәйкес, соның ішінде 2025 жылға келесі көлемдерде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49431,0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3709,0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нөлге тең;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- нөлге тең;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45722,0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50377,7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нөлге тең;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нөлге тең;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- 946,7 мың тең;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946,7 мың тең".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2025 жылғы 1 қаңтардан бастап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Баянауыл аудандық мәслихатының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 Мукашев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Баянауыл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2025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сәуір № 292/32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Баянауыл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2024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255/28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Аксан ауылдық округінің бюджеті</w:t>
      </w:r>
      <w:r>
        <w:br/>
      </w:r>
      <w:r>
        <w:rPr>
          <w:rFonts w:ascii="Times New Roman"/>
          <w:b/>
          <w:i w:val="false"/>
          <w:color w:val="000000"/>
        </w:rPr>
        <w:t>(өзгерістермен)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49431,0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45722,0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45722,0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45722,0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50377,7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022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Мемлекттік органдардың күрделі шығындары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шынықтыру-сауықтыру және спорттық іс-шараларды өткізу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-946,7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946,7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