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6c86" w14:textId="5716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"CAML Exploration Limited" жеке компаниясына Баянауыл ауданы Торайғыр және Бірлік ауылдық округтері аумағынан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әкімдігінің 2025 жылғы 18 желтоқсандағы № 244/12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тармақшасы, Қазақстан Республикасының Өнеркәсіп және құрылыс министрлігінің 2025 жылғы 27 тамыздағы № 3612-EL қатты пайдалықазбаларды барлауға арналған лицензиясы негізінде, Баянауыл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жер пайдаланушылардан жер учаскелерін алып қоймастан Баянауыл ауданы Торайғыр және Бірлік ауылдық округтері аумағынан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"CAML Exploration Limited" ЖК: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учаскілерінің меншік иелері мен жер пайдаланушыларға шығындарды толық көлемде өтеу, шығындардың мөлшері және оларды өтеу тәртібі Қазақстан Республикасының қолданыстағы заңнамасына сәйкес тараптардың келісімімен анықтау келісімі бойынша жүргізілсін;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қатты пайдалы қазбаларды барлау мақсатында жер учаскелерін пайдалану кезінде Қазақстан Республикасының заңнама талаптарын сақтасын;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жұмыстар аяқталғаннан кейін бүлінген жер учаскелерін одан әрі тікелей мақсаты бойынша пайдалануға жарамды күйге келтірсін.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орындалуынбақылау аудан әкімінің орынбасары Е. Арыстанбековке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өткеннен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иесі, жер пайдаланушы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№ 14-205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өріс"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пайдалы қазбаларды барлау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жылғы 26 тамызға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038-005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 Торайғыр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 Ж.С.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038-031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Карекин Г.К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Мухатаева М.Б.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045-011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босалқы жер қоры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Жортуылова К.М.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 Бірлік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