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7c63" w14:textId="09f7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26 желтоқсандағы № 175/28 "2025-2027 жылдарға арналған Қараоба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24 желтоқсандағы № 250/44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"2025-2027 жылдарға арналған Қараоба ауылдық округінің бюджеті туралы" 2024 жылғы 26 желтоқсандағы №175/28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Қараоба ауылдық округінің бюджеті тиісінше 1-қосымшасына сәйкес, оның ішінде 2025 жылға арналған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65 465 мың теңге, соның ішінде: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10 655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- 395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 - 361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54 054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72 165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6700;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6700.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қантардан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250/44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Қараоба ауылдық округінің бюджеті (өзгерістермен)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