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9c7f" w14:textId="5e59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2024 жылғы 26 желтоқсандағы № 174/28 "2025-2027 жылдарға арналған Жолболды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2025 жылғы 24 желтоқсандағы № 249/44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Ақтоғай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"2025-2027 жылдарға арналған Жолболды ауылдық округінің бюджеті туралы" 2024 жылғы 26 желтоқсандағы № 174/28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205031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Жолболды ауылдық округінің бюджеті тиісінше 1, 2 және 3-қосымшаларға сәйкес, оның ішінде 2025 жылға арналған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53988,0 - мың теңге, соның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5564,0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48424,0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56942,0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2954,0мың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- 2954,0 мың теңге";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174/28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Жолболды ауылдық округінің бюджетті (өзгертумен)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рессістарды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жалдау құқығын сату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Жалпысипаттағымемлекеттікқызметтер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