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1a55" w14:textId="4f91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171/28 "2025-2027 жылдарға арналған Ақтоғай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24 желтоқсандағы № 248/44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"2025-2027 жылдарға арналған Ақтоғай ауылдық округінің бюджеті туралы" 2023 жылғы 28 желтоқсандағы № 171/28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Ақтоғай ауылдық округінің бюджеті тиісінше 1,2,3 - қосымшаларына сәйкес, соның ішінде 2025 жылға арналған келесі көлемдерде өзгерістер енгізілсін: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–188469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–57458мың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–2777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құралдарды сатудан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түсімдер.капитал-6341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–121893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–192141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- 3772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- 3772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қзметтерге салынытын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ресірстарды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