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f85a" w14:textId="68ef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Ақтогай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Ақтоғай аудандық мәслихатының 2025 жылғы 24 желтоқсандағы № 247/44 шешімі</w:t>
      </w:r>
    </w:p>
    <w:p>
      <w:pPr>
        <w:spacing w:after="0"/>
        <w:ind w:left="0"/>
        <w:jc w:val="both"/>
      </w:pPr>
      <w:bookmarkStart w:name="z4"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Осы шешім 01.01 2026 бастап қолданысқа енгізіледі.</w:t>
      </w:r>
    </w:p>
    <w:bookmarkStart w:name="z5"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 xml:space="preserve">1-тармағының </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және бюджеттік жоспарлау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 жылы Ақтоғай ауданының ауылдық елді мекендеріне жұмыс істеуге және тұруға келген басшылық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 </w:t>
      </w:r>
    </w:p>
    <w:bookmarkEnd w:id="2"/>
    <w:bookmarkStart w:name="z7" w:id="3"/>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4"/>
    <w:bookmarkStart w:name="z9" w:id="5"/>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6"/>
    <w:bookmarkStart w:name="z11" w:id="7"/>
    <w:p>
      <w:pPr>
        <w:spacing w:after="0"/>
        <w:ind w:left="0"/>
        <w:jc w:val="both"/>
      </w:pPr>
      <w:r>
        <w:rPr>
          <w:rFonts w:ascii="Times New Roman"/>
          <w:b w:val="false"/>
          <w:i w:val="false"/>
          <w:color w:val="000000"/>
          <w:sz w:val="28"/>
        </w:rPr>
        <w:t>
      2. Осы шешімнің орындалуын бақылау Ақтоғай аудандық мәслихатының бюджет, әлеуметтік саясат және заңдылық жөніндегі тұрақты комиссиясына жүктелсін.</w:t>
      </w:r>
    </w:p>
    <w:bookmarkEnd w:id="7"/>
    <w:bookmarkStart w:name="z12" w:id="8"/>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