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18f3" w14:textId="a7b1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Жолболды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19 желтоқсандағы № 245/43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Ақтоғай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2026-2028 жылдарға Жолболды ауылдық округінің арналған бюджеті тиісінше 1, 2 және 3-қосымшаларға сәйкес, оның ішінде 2026 жылға арналған мынадай көлемдерде бекітілсін;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- 73077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- 68159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- 73520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-443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03.06.2026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272/52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245/43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Жолболды ауылдық округінің бюджеті (өзгертумен)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03.06.2026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272/52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қзметтерге салынытын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 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245/43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Жолболды ауылдық округінің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245/43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Жолболды ауылдық округінің 2028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