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35824" w14:textId="e23582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Ақтоғай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Павлодар облысы Ақтоғай аудандық мәслихатының 2025 жылғы 26 маусымдағы № 200/33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Заңыңың </w:t>
      </w:r>
      <w:r>
        <w:rPr>
          <w:rFonts w:ascii="Times New Roman"/>
          <w:b w:val="false"/>
          <w:i w:val="false"/>
          <w:color w:val="000000"/>
          <w:sz w:val="28"/>
        </w:rPr>
        <w:t xml:space="preserve">6-бабы </w:t>
      </w:r>
      <w:r>
        <w:rPr>
          <w:rFonts w:ascii="Times New Roman"/>
          <w:b w:val="false"/>
          <w:i w:val="false"/>
          <w:color w:val="000000"/>
          <w:sz w:val="28"/>
        </w:rPr>
        <w:t xml:space="preserve"> 1-тармағының 15) тармақшасына, Қазақстан Республикасының "Жайылымдар туралы" Заңының </w:t>
      </w:r>
      <w:r>
        <w:rPr>
          <w:rFonts w:ascii="Times New Roman"/>
          <w:b w:val="false"/>
          <w:i w:val="false"/>
          <w:color w:val="000000"/>
          <w:sz w:val="28"/>
        </w:rPr>
        <w:t xml:space="preserve">8-бабы </w:t>
      </w:r>
      <w:r>
        <w:rPr>
          <w:rFonts w:ascii="Times New Roman"/>
          <w:b w:val="false"/>
          <w:i w:val="false"/>
          <w:color w:val="000000"/>
          <w:sz w:val="28"/>
        </w:rPr>
        <w:t xml:space="preserve"> 1) тармақшасына, </w:t>
      </w:r>
      <w:r>
        <w:rPr>
          <w:rFonts w:ascii="Times New Roman"/>
          <w:b w:val="false"/>
          <w:i w:val="false"/>
          <w:color w:val="000000"/>
          <w:sz w:val="28"/>
        </w:rPr>
        <w:t xml:space="preserve">13-бабына </w:t>
      </w:r>
      <w:r>
        <w:rPr>
          <w:rFonts w:ascii="Times New Roman"/>
          <w:b w:val="false"/>
          <w:i w:val="false"/>
          <w:color w:val="000000"/>
          <w:sz w:val="28"/>
        </w:rPr>
        <w:t xml:space="preserve"> сәйкес, Ақтоғай аудандық мәслихаты ШЕШІМ ҚАБЫЛДАДЫ:</w:t>
      </w:r>
    </w:p>
    <w:bookmarkEnd w:id="0"/>
    <w:bookmarkStart w:name="z2" w:id="1"/>
    <w:p>
      <w:pPr>
        <w:spacing w:after="0"/>
        <w:ind w:left="0"/>
        <w:jc w:val="both"/>
      </w:pPr>
      <w:r>
        <w:rPr>
          <w:rFonts w:ascii="Times New Roman"/>
          <w:b w:val="false"/>
          <w:i w:val="false"/>
          <w:color w:val="000000"/>
          <w:sz w:val="28"/>
        </w:rPr>
        <w:t>
      1. Қоса беріліп отырған Ақтоғай ауданы бойынша 2025-2029 жылдарға арналған жайылымдарды басқару және оларды пайдалану жөніндегі жоспары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Ақтоғай аудандық мәслихаттың бюджеттік саясат және аумақтың экономикалық дамуы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Ташенев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ауданы</w:t>
            </w:r>
            <w:r>
              <w:br/>
            </w:r>
            <w:r>
              <w:rPr>
                <w:rFonts w:ascii="Times New Roman"/>
                <w:b w:val="false"/>
                <w:i w:val="false"/>
                <w:color w:val="000000"/>
                <w:sz w:val="20"/>
              </w:rPr>
              <w:t>мәслихатының шешімімен</w:t>
            </w:r>
            <w:r>
              <w:br/>
            </w:r>
            <w:r>
              <w:rPr>
                <w:rFonts w:ascii="Times New Roman"/>
                <w:b w:val="false"/>
                <w:i w:val="false"/>
                <w:color w:val="000000"/>
                <w:sz w:val="20"/>
              </w:rPr>
              <w:t>бекітілген 2025 жылғы</w:t>
            </w:r>
            <w:r>
              <w:br/>
            </w:r>
            <w:r>
              <w:rPr>
                <w:rFonts w:ascii="Times New Roman"/>
                <w:b w:val="false"/>
                <w:i w:val="false"/>
                <w:color w:val="000000"/>
                <w:sz w:val="20"/>
              </w:rPr>
              <w:t>"26" шілде № 200/33</w:t>
            </w:r>
          </w:p>
        </w:tc>
      </w:tr>
    </w:tbl>
    <w:bookmarkStart w:name="z6" w:id="4"/>
    <w:p>
      <w:pPr>
        <w:spacing w:after="0"/>
        <w:ind w:left="0"/>
        <w:jc w:val="left"/>
      </w:pPr>
      <w:r>
        <w:rPr>
          <w:rFonts w:ascii="Times New Roman"/>
          <w:b/>
          <w:i w:val="false"/>
          <w:color w:val="000000"/>
        </w:rPr>
        <w:t xml:space="preserve"> Ақтоғай ауданы бойынша 2025-2029 жылдарға арналған жайылымдарды басқару және пайдалану жоспары</w:t>
      </w:r>
    </w:p>
    <w:bookmarkEnd w:id="4"/>
    <w:bookmarkStart w:name="z7" w:id="5"/>
    <w:p>
      <w:pPr>
        <w:spacing w:after="0"/>
        <w:ind w:left="0"/>
        <w:jc w:val="left"/>
      </w:pPr>
      <w:r>
        <w:rPr>
          <w:rFonts w:ascii="Times New Roman"/>
          <w:b/>
          <w:i w:val="false"/>
          <w:color w:val="000000"/>
        </w:rPr>
        <w:t xml:space="preserve"> 1-тарау. Жалпы ережелер</w:t>
      </w:r>
    </w:p>
    <w:bookmarkEnd w:id="5"/>
    <w:bookmarkStart w:name="z8" w:id="6"/>
    <w:p>
      <w:pPr>
        <w:spacing w:after="0"/>
        <w:ind w:left="0"/>
        <w:jc w:val="both"/>
      </w:pPr>
      <w:r>
        <w:rPr>
          <w:rFonts w:ascii="Times New Roman"/>
          <w:b w:val="false"/>
          <w:i w:val="false"/>
          <w:color w:val="000000"/>
          <w:sz w:val="28"/>
        </w:rPr>
        <w:t xml:space="preserve">
      1. Осы Ақтоғай ауданы бойынша 2025-2029 жылдарға арналған жайылымдарды басқару және пайдалану жоспары (бұдан әрі – Жоспар) "Жайылымдар туралы" Қазақстан Республикасы Заңының </w:t>
      </w:r>
      <w:r>
        <w:rPr>
          <w:rFonts w:ascii="Times New Roman"/>
          <w:b w:val="false"/>
          <w:i w:val="false"/>
          <w:color w:val="000000"/>
          <w:sz w:val="28"/>
        </w:rPr>
        <w:t xml:space="preserve">6-бабының </w:t>
      </w:r>
      <w:r>
        <w:rPr>
          <w:rFonts w:ascii="Times New Roman"/>
          <w:b w:val="false"/>
          <w:i w:val="false"/>
          <w:color w:val="000000"/>
          <w:sz w:val="28"/>
        </w:rPr>
        <w:t xml:space="preserve"> 4-1) тармақшасына (бұдан әрі – Заң) және "Мемлекеттік статистика туралы" Қазақстан Республикасы Заңының </w:t>
      </w:r>
      <w:r>
        <w:rPr>
          <w:rFonts w:ascii="Times New Roman"/>
          <w:b w:val="false"/>
          <w:i w:val="false"/>
          <w:color w:val="000000"/>
          <w:sz w:val="28"/>
        </w:rPr>
        <w:t xml:space="preserve">16-бабы </w:t>
      </w:r>
      <w:r>
        <w:rPr>
          <w:rFonts w:ascii="Times New Roman"/>
          <w:b w:val="false"/>
          <w:i w:val="false"/>
          <w:color w:val="000000"/>
          <w:sz w:val="28"/>
        </w:rPr>
        <w:t xml:space="preserve"> 3-тармағының 2) тармақшасына сәйкес әзірленді.</w:t>
      </w:r>
    </w:p>
    <w:bookmarkEnd w:id="6"/>
    <w:bookmarkStart w:name="z9" w:id="7"/>
    <w:p>
      <w:pPr>
        <w:spacing w:after="0"/>
        <w:ind w:left="0"/>
        <w:jc w:val="both"/>
      </w:pPr>
      <w:r>
        <w:rPr>
          <w:rFonts w:ascii="Times New Roman"/>
          <w:b w:val="false"/>
          <w:i w:val="false"/>
          <w:color w:val="000000"/>
          <w:sz w:val="28"/>
        </w:rPr>
        <w:t>
      2. Жоспар жайылымдарды ұтымды пайдалану, мал азығына деген қажеттілікті тұрақты қамтамасыз ету және жайылымдардың тозу процестерінің алдын алу мақсатында қабылданады.</w:t>
      </w:r>
    </w:p>
    <w:bookmarkEnd w:id="7"/>
    <w:bookmarkStart w:name="z10" w:id="8"/>
    <w:p>
      <w:pPr>
        <w:spacing w:after="0"/>
        <w:ind w:left="0"/>
        <w:jc w:val="left"/>
      </w:pPr>
      <w:r>
        <w:rPr>
          <w:rFonts w:ascii="Times New Roman"/>
          <w:b/>
          <w:i w:val="false"/>
          <w:color w:val="000000"/>
        </w:rPr>
        <w:t xml:space="preserve"> 2-тарау. Ақтоғай ауданы бойынша 2025-2029 жылдарға арналған жайылымдарды басқару және пайдалану жоспары</w:t>
      </w:r>
    </w:p>
    <w:bookmarkEnd w:id="8"/>
    <w:bookmarkStart w:name="z11" w:id="9"/>
    <w:p>
      <w:pPr>
        <w:spacing w:after="0"/>
        <w:ind w:left="0"/>
        <w:jc w:val="both"/>
      </w:pPr>
      <w:r>
        <w:rPr>
          <w:rFonts w:ascii="Times New Roman"/>
          <w:b w:val="false"/>
          <w:i w:val="false"/>
          <w:color w:val="000000"/>
          <w:sz w:val="28"/>
        </w:rPr>
        <w:t>
      3. Жоспарды әзірлеу кезінде:</w:t>
      </w:r>
    </w:p>
    <w:bookmarkEnd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нысан бойынша өңірдің жер балансының және мемлекеттік жер кадастры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 xml:space="preserve">2-қосымшаға </w:t>
      </w:r>
      <w:r>
        <w:rPr>
          <w:rFonts w:ascii="Times New Roman"/>
          <w:b w:val="false"/>
          <w:i w:val="false"/>
          <w:color w:val="000000"/>
          <w:sz w:val="28"/>
        </w:rPr>
        <w:t xml:space="preserve"> сәйкес нысан бойынша жайылымдарға геоботаникалық зерттеу жүргізу туралы мәліметтер;</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бекітілген Скотомогильниктердің (биотермиялық шұңқырлардың) тізілімін жүргізу қағидаларына сәйкес қалыптастырылатын скотомогильниктер (биотермиялық шұңқырлар) туралы мәліметтер (Нормативтік құқықтық актілерді мемлекеттік тіркеу тізілімінде № 19987 болып тіркелген);</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 xml:space="preserve">3-қосымшаға </w:t>
      </w:r>
      <w:r>
        <w:rPr>
          <w:rFonts w:ascii="Times New Roman"/>
          <w:b w:val="false"/>
          <w:i w:val="false"/>
          <w:color w:val="000000"/>
          <w:sz w:val="28"/>
        </w:rPr>
        <w:t xml:space="preserve"> сәйкес нысан бойынша жайылымдық инфрақұрылым объектілері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5) ауыл шаруашылығы жануарларын сәйкестендіру дерекқорынан алынған ауыл шаруашылығы жануарларының басы саны туралы деректер, олардың иелерін көрсете отырып, осы Жоспарға 4-қосымшаға 1-кестеге сәйкес;</w:t>
      </w:r>
    </w:p>
    <w:p>
      <w:pPr>
        <w:spacing w:after="0"/>
        <w:ind w:left="0"/>
        <w:jc w:val="both"/>
      </w:pPr>
      <w:r>
        <w:rPr>
          <w:rFonts w:ascii="Times New Roman"/>
          <w:b w:val="false"/>
          <w:i w:val="false"/>
          <w:color w:val="000000"/>
          <w:sz w:val="28"/>
        </w:rPr>
        <w:t>
      6) осы Жоспарға 4-қосымшаға 2-кестеге сәйкес ауыл шаруашылығы жануарларының түрлері мен жыныстық-жас топтары бойынша қалыптастырылған үйірлер, отарлар, табындар саны туралы деректер;</w:t>
      </w:r>
    </w:p>
    <w:p>
      <w:pPr>
        <w:spacing w:after="0"/>
        <w:ind w:left="0"/>
        <w:jc w:val="both"/>
      </w:pPr>
      <w:r>
        <w:rPr>
          <w:rFonts w:ascii="Times New Roman"/>
          <w:b w:val="false"/>
          <w:i w:val="false"/>
          <w:color w:val="000000"/>
          <w:sz w:val="28"/>
        </w:rPr>
        <w:t>
      7) осы Жоспарға 4-қосымшаға 3-кестеге сәйкес алыс жайылымдарда жайылатын ауыл шаруашылығы жануарларының басы саны туралы мәліметтер;</w:t>
      </w:r>
    </w:p>
    <w:p>
      <w:pPr>
        <w:spacing w:after="0"/>
        <w:ind w:left="0"/>
        <w:jc w:val="both"/>
      </w:pPr>
      <w:r>
        <w:rPr>
          <w:rFonts w:ascii="Times New Roman"/>
          <w:b w:val="false"/>
          <w:i w:val="false"/>
          <w:color w:val="000000"/>
          <w:sz w:val="28"/>
        </w:rPr>
        <w:t>
      8) мәдени және аридтік жайылымдарда, орман, су қорларының және ерекше қорғалатын табиғи аумақтардың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 xml:space="preserve">5-қосымшаға </w:t>
      </w:r>
      <w:r>
        <w:rPr>
          <w:rFonts w:ascii="Times New Roman"/>
          <w:b w:val="false"/>
          <w:i w:val="false"/>
          <w:color w:val="000000"/>
          <w:sz w:val="28"/>
        </w:rPr>
        <w:t xml:space="preserve"> сәйкес нысан бойынша жайылым айналымдарының ұсынылатын сызбалары;</w:t>
      </w:r>
    </w:p>
    <w:p>
      <w:pPr>
        <w:spacing w:after="0"/>
        <w:ind w:left="0"/>
        <w:jc w:val="both"/>
      </w:pPr>
      <w:r>
        <w:rPr>
          <w:rFonts w:ascii="Times New Roman"/>
          <w:b w:val="false"/>
          <w:i w:val="false"/>
          <w:color w:val="000000"/>
          <w:sz w:val="28"/>
        </w:rPr>
        <w:t>
      10) мемлекеттік органдар, жеке және (немесе) заңды тұлғалар ұсынған деректер:</w:t>
      </w:r>
    </w:p>
    <w:bookmarkStart w:name="z12" w:id="10"/>
    <w:p>
      <w:pPr>
        <w:spacing w:after="0"/>
        <w:ind w:left="0"/>
        <w:jc w:val="both"/>
      </w:pPr>
      <w:r>
        <w:rPr>
          <w:rFonts w:ascii="Times New Roman"/>
          <w:b w:val="false"/>
          <w:i w:val="false"/>
          <w:color w:val="000000"/>
          <w:sz w:val="28"/>
        </w:rPr>
        <w:t>
      4. Жоспарда мынадай қосымшалар қамтылады:</w:t>
      </w:r>
    </w:p>
    <w:bookmarkEnd w:id="10"/>
    <w:p>
      <w:pPr>
        <w:spacing w:after="0"/>
        <w:ind w:left="0"/>
        <w:jc w:val="both"/>
      </w:pPr>
      <w:r>
        <w:rPr>
          <w:rFonts w:ascii="Times New Roman"/>
          <w:b w:val="false"/>
          <w:i w:val="false"/>
          <w:color w:val="000000"/>
          <w:sz w:val="28"/>
        </w:rPr>
        <w:t>
      1) әкімшілік-аумақтық бірлік аумағындағы жер санаттары бойынша жайылымдардың орналасу сызбасы (картасы), онда жер учаскесіне құқық белгілейтін және сәйкестендіру құжаттарының негізінде олардың меншік иелері немесе жер пайдаланушылары туралы мәліметтерді көрсете отырып, жайылымдардың шекаралары, алаңдары және түрлері, оның ішінде алыс, маусымдық, аридтік және мәдени жайылымдар көрсетіледі;</w:t>
      </w:r>
    </w:p>
    <w:p>
      <w:pPr>
        <w:spacing w:after="0"/>
        <w:ind w:left="0"/>
        <w:jc w:val="both"/>
      </w:pPr>
      <w:r>
        <w:rPr>
          <w:rFonts w:ascii="Times New Roman"/>
          <w:b w:val="false"/>
          <w:i w:val="false"/>
          <w:color w:val="000000"/>
          <w:sz w:val="28"/>
        </w:rPr>
        <w:t>
      2) оның ішінде қоғамдық жайылымдарды қоса алғанда, жеке қосалқы шаруашылықтың ауыл шаруашылығы жануарларын жаю қажеттіліктеріне арналған жайылымдар белгіленген сызба (карта);</w:t>
      </w:r>
    </w:p>
    <w:p>
      <w:pPr>
        <w:spacing w:after="0"/>
        <w:ind w:left="0"/>
        <w:jc w:val="both"/>
      </w:pPr>
      <w:r>
        <w:rPr>
          <w:rFonts w:ascii="Times New Roman"/>
          <w:b w:val="false"/>
          <w:i w:val="false"/>
          <w:color w:val="000000"/>
          <w:sz w:val="28"/>
        </w:rPr>
        <w:t>
      3) жайылымдарға геоботаникалық зерттеу жүргізу негізінде ұсынылатын жайылым айналымдарының сызбалары көрсетілген жайылым айналымдарының ұсынылатын сызбалары белгіленген сызба (карта);</w:t>
      </w:r>
    </w:p>
    <w:p>
      <w:pPr>
        <w:spacing w:after="0"/>
        <w:ind w:left="0"/>
        <w:jc w:val="both"/>
      </w:pPr>
      <w:r>
        <w:rPr>
          <w:rFonts w:ascii="Times New Roman"/>
          <w:b w:val="false"/>
          <w:i w:val="false"/>
          <w:color w:val="000000"/>
          <w:sz w:val="28"/>
        </w:rPr>
        <w:t>
      4) ауыл шаруашылығы жануарларын айдап өтуге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белгіленген сызба (карта), онда ауыл шаруашылығы жануарларын айдап өтуге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белгіленген сызба (карта);</w:t>
      </w:r>
    </w:p>
    <w:p>
      <w:pPr>
        <w:spacing w:after="0"/>
        <w:ind w:left="0"/>
        <w:jc w:val="both"/>
      </w:pPr>
      <w:r>
        <w:rPr>
          <w:rFonts w:ascii="Times New Roman"/>
          <w:b w:val="false"/>
          <w:i w:val="false"/>
          <w:color w:val="000000"/>
          <w:sz w:val="28"/>
        </w:rPr>
        <w:t>
      6) жеке қосалқы шаруашылықтың ауыл шаруашылығы жануарларын жаю қажеттіліктерін қанағаттандыру мақсатында резервтеуге жататын жайылымдар белгіленген сызба (карта), онда жеке қосалқы шаруашылықтың ауыл шаруашылығы жануарларын жаю қажеттіліктерін қанағаттандыру мақсатында резервтеуге жататын жайылымдардың шекаралары мен алаңдары көрсетіледі;</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қопаларға, суару немесе суландыру арналарына, құбырлы немесе шахталы құдықтарға) қол жеткізу сызбасы;</w:t>
      </w:r>
    </w:p>
    <w:p>
      <w:pPr>
        <w:spacing w:after="0"/>
        <w:ind w:left="0"/>
        <w:jc w:val="both"/>
      </w:pPr>
      <w:r>
        <w:rPr>
          <w:rFonts w:ascii="Times New Roman"/>
          <w:b w:val="false"/>
          <w:i w:val="false"/>
          <w:color w:val="000000"/>
          <w:sz w:val="28"/>
        </w:rPr>
        <w:t>
      8) жайылымдармен қамтамасыз етілмеген жеке және заңды тұлғалардың ауыл шаруашылығы жануарларының басы үшін ауылдық округке кіретін ауылдық елді мекендер арасында жайылымдарды жобалық бөлу (қайта бөлу), онда ауылдық округтің ауылдық елді мекендері арасында жайылымдарды бөлу (қайта бөлу) сызбасы көрсетіледі;</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талаптар, оларға:</w:t>
      </w:r>
    </w:p>
    <w:p>
      <w:pPr>
        <w:spacing w:after="0"/>
        <w:ind w:left="0"/>
        <w:jc w:val="both"/>
      </w:pPr>
      <w:r>
        <w:rPr>
          <w:rFonts w:ascii="Times New Roman"/>
          <w:b w:val="false"/>
          <w:i w:val="false"/>
          <w:color w:val="000000"/>
          <w:sz w:val="28"/>
        </w:rPr>
        <w:t>
      жайылым айналымдары мен су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жайылымдардың алаңдарын жеке жайылымдық учаскелерге бөлу;</w:t>
      </w:r>
    </w:p>
    <w:p>
      <w:pPr>
        <w:spacing w:after="0"/>
        <w:ind w:left="0"/>
        <w:jc w:val="both"/>
      </w:pPr>
      <w:r>
        <w:rPr>
          <w:rFonts w:ascii="Times New Roman"/>
          <w:b w:val="false"/>
          <w:i w:val="false"/>
          <w:color w:val="000000"/>
          <w:sz w:val="28"/>
        </w:rPr>
        <w:t>
      жыл мезгілдері бойынша жайылым учаскелерін кеңістікте және уақыт бойынша ауыстыру (маусым ішінде, жыл ішінде);</w:t>
      </w:r>
    </w:p>
    <w:p>
      <w:pPr>
        <w:spacing w:after="0"/>
        <w:ind w:left="0"/>
        <w:jc w:val="both"/>
      </w:pPr>
      <w:r>
        <w:rPr>
          <w:rFonts w:ascii="Times New Roman"/>
          <w:b w:val="false"/>
          <w:i w:val="false"/>
          <w:color w:val="000000"/>
          <w:sz w:val="28"/>
        </w:rPr>
        <w:t>
      жайылым айналымы учаскелерінің бірін жаюсыз және ауыл шаруашылығы жануарларынсыз жыл сайын қалдыру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 w:id="11"/>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11"/>
    <w:p>
      <w:pPr>
        <w:spacing w:after="0"/>
        <w:ind w:left="0"/>
        <w:jc w:val="both"/>
      </w:pPr>
      <w:r>
        <w:rPr>
          <w:rFonts w:ascii="Times New Roman"/>
          <w:b w:val="false"/>
          <w:i w:val="false"/>
          <w:color w:val="000000"/>
          <w:sz w:val="28"/>
        </w:rPr>
        <w:t>
      Кесте 1. Ақтоғай ауданының жер санаттары бойынша жайылымдарды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90593,74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3694,8814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124266,029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103,1815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251445,4515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221480,36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81278,52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126938,46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125991,26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2125,9248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4095,2102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65484,235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62195,0045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977800,8</w:t>
            </w:r>
          </w:p>
        </w:tc>
      </w:tr>
    </w:tbl>
    <w:p>
      <w:pPr>
        <w:spacing w:after="0"/>
        <w:ind w:left="0"/>
        <w:jc w:val="both"/>
      </w:pPr>
      <w:r>
        <w:rPr>
          <w:rFonts w:ascii="Times New Roman"/>
          <w:b w:val="false"/>
          <w:i w:val="false"/>
          <w:color w:val="000000"/>
          <w:sz w:val="28"/>
        </w:rPr>
        <w:t>
      Кесте 2.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халықтың қажеттіліктерін қанағаттандыруға арналған по выпасу сельскохозяйственных животных</w:t>
            </w:r>
          </w:p>
          <w:p>
            <w:pPr>
              <w:spacing w:after="20"/>
              <w:ind w:left="20"/>
              <w:jc w:val="both"/>
            </w:pPr>
            <w:r>
              <w:rPr>
                <w:rFonts w:ascii="Times New Roman"/>
                <w:b w:val="false"/>
                <w:i w:val="false"/>
                <w:color w:val="000000"/>
                <w:sz w:val="20"/>
              </w:rPr>
              <w:t>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Жоламан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Карабзау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Приреченск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Харьков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Жалаулы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Балтасап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Шолаксор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Шиликты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Шуга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Исантерек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Жанаул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Ауельбек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Өтес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Қожамжар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Қайран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Қараой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Абжан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Жанатап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Жанабет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Разумовка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Баскамыс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Қарақоға 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4.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Карабзау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Харьковка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Балтасап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Шолаксаор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Жолболды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Исантерек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Жанаул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Ауельбек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Кожамжар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Жанатап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Муткенов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Разумовка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Баскамыс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Каракога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208,2 мың гектар қажет.</w:t>
      </w:r>
    </w:p>
    <w:p>
      <w:pPr>
        <w:spacing w:after="0"/>
        <w:ind w:left="0"/>
        <w:jc w:val="both"/>
      </w:pPr>
      <w:r>
        <w:rPr>
          <w:rFonts w:ascii="Times New Roman"/>
          <w:b w:val="false"/>
          <w:i w:val="false"/>
          <w:color w:val="000000"/>
          <w:sz w:val="28"/>
        </w:rPr>
        <w:t>
      36 808 бас қоғамдық жайылымдарда жайылады, ауданы 133,9 мың гектар, 8255 бас шалғайдағы жайылымда жайылады, ауданы 74,3 мың гектар.,</w:t>
      </w:r>
    </w:p>
    <w:p>
      <w:pPr>
        <w:spacing w:after="0"/>
        <w:ind w:left="0"/>
        <w:jc w:val="both"/>
      </w:pPr>
      <w:r>
        <w:rPr>
          <w:rFonts w:ascii="Times New Roman"/>
          <w:b w:val="false"/>
          <w:i w:val="false"/>
          <w:color w:val="000000"/>
          <w:sz w:val="28"/>
        </w:rPr>
        <w:t>
      Кесте 5.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w:t>
            </w:r>
          </w:p>
          <w:p>
            <w:pPr>
              <w:spacing w:after="20"/>
              <w:ind w:left="20"/>
              <w:jc w:val="both"/>
            </w:pPr>
            <w:r>
              <w:rPr>
                <w:rFonts w:ascii="Times New Roman"/>
                <w:b w:val="false"/>
                <w:i w:val="false"/>
                <w:color w:val="000000"/>
                <w:sz w:val="20"/>
              </w:rPr>
              <w:t>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p>
            <w:pPr>
              <w:spacing w:after="20"/>
              <w:ind w:left="20"/>
              <w:jc w:val="both"/>
            </w:pPr>
            <w:r>
              <w:rPr>
                <w:rFonts w:ascii="Times New Roman"/>
                <w:b w:val="false"/>
                <w:i w:val="false"/>
                <w:color w:val="000000"/>
                <w:sz w:val="20"/>
              </w:rPr>
              <w:t>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w:t>
            </w:r>
          </w:p>
          <w:p>
            <w:pPr>
              <w:spacing w:after="20"/>
              <w:ind w:left="20"/>
              <w:jc w:val="both"/>
            </w:pPr>
            <w:r>
              <w:rPr>
                <w:rFonts w:ascii="Times New Roman"/>
                <w:b w:val="false"/>
                <w:i w:val="false"/>
                <w:color w:val="000000"/>
                <w:sz w:val="20"/>
              </w:rPr>
              <w:t>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 w:id="12"/>
    <w:p>
      <w:pPr>
        <w:spacing w:after="0"/>
        <w:ind w:left="0"/>
        <w:jc w:val="left"/>
      </w:pPr>
      <w:r>
        <w:rPr>
          <w:rFonts w:ascii="Times New Roman"/>
          <w:b/>
          <w:i w:val="false"/>
          <w:color w:val="000000"/>
        </w:rPr>
        <w:t xml:space="preserve"> Жайылымдарды геоботаникалық зерттеу мәліметтері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табиғи жем-шөп алқаптарының жіктелуі бойынша шифрлар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алқаптарының типтерінің (айырмашылықтарының, модификацияларының) атауы. Басқа жерлер мен жерлердің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құрғақ массаның гектарына центнер, жем бірліктерінің гектарына центнер, сіңімді ақуыздың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02.06.20</w:t>
            </w:r>
          </w:p>
          <w:p>
            <w:pPr>
              <w:spacing w:after="20"/>
              <w:ind w:left="20"/>
              <w:jc w:val="both"/>
            </w:pPr>
            <w:r>
              <w:rPr>
                <w:rFonts w:ascii="Times New Roman"/>
                <w:b w:val="false"/>
                <w:i w:val="false"/>
                <w:color w:val="000000"/>
                <w:sz w:val="20"/>
              </w:rPr>
              <w:t>
8А</w:t>
            </w:r>
          </w:p>
          <w:p>
            <w:pPr>
              <w:spacing w:after="20"/>
              <w:ind w:left="20"/>
              <w:jc w:val="both"/>
            </w:pPr>
            <w:r>
              <w:rPr>
                <w:rFonts w:ascii="Times New Roman"/>
                <w:b w:val="false"/>
                <w:i w:val="false"/>
                <w:color w:val="000000"/>
                <w:sz w:val="20"/>
              </w:rPr>
              <w:t>
М-3б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Аздап толқынды жазық</w:t>
            </w:r>
          </w:p>
          <w:p>
            <w:pPr>
              <w:spacing w:after="20"/>
              <w:ind w:left="20"/>
              <w:jc w:val="both"/>
            </w:pPr>
            <w:r>
              <w:rPr>
                <w:rFonts w:ascii="Times New Roman"/>
                <w:b w:val="false"/>
                <w:i w:val="false"/>
                <w:color w:val="000000"/>
                <w:sz w:val="20"/>
              </w:rPr>
              <w:t>
Типчаково-жусан</w:t>
            </w:r>
          </w:p>
          <w:p>
            <w:pPr>
              <w:spacing w:after="20"/>
              <w:ind w:left="20"/>
              <w:jc w:val="both"/>
            </w:pPr>
            <w:r>
              <w:rPr>
                <w:rFonts w:ascii="Times New Roman"/>
                <w:b w:val="false"/>
                <w:i w:val="false"/>
                <w:color w:val="000000"/>
                <w:sz w:val="20"/>
              </w:rPr>
              <w:t>
толық дамымаған светлокаштановтар</w:t>
            </w:r>
          </w:p>
          <w:p>
            <w:pPr>
              <w:spacing w:after="20"/>
              <w:ind w:left="20"/>
              <w:jc w:val="both"/>
            </w:pPr>
            <w:r>
              <w:rPr>
                <w:rFonts w:ascii="Times New Roman"/>
                <w:b w:val="false"/>
                <w:i w:val="false"/>
                <w:color w:val="000000"/>
                <w:sz w:val="20"/>
              </w:rPr>
              <w:t>
жеңіл сазды топырақтар</w:t>
            </w:r>
          </w:p>
          <w:p>
            <w:pPr>
              <w:spacing w:after="20"/>
              <w:ind w:left="20"/>
              <w:jc w:val="both"/>
            </w:pPr>
            <w:r>
              <w:rPr>
                <w:rFonts w:ascii="Times New Roman"/>
                <w:b w:val="false"/>
                <w:i w:val="false"/>
                <w:color w:val="000000"/>
                <w:sz w:val="20"/>
              </w:rPr>
              <w:t>
(борозды бетеге, шренковская жусаны,</w:t>
            </w:r>
          </w:p>
          <w:p>
            <w:pPr>
              <w:spacing w:after="20"/>
              <w:ind w:left="20"/>
              <w:jc w:val="both"/>
            </w:pPr>
            <w:r>
              <w:rPr>
                <w:rFonts w:ascii="Times New Roman"/>
                <w:b w:val="false"/>
                <w:i w:val="false"/>
                <w:color w:val="000000"/>
                <w:sz w:val="20"/>
              </w:rPr>
              <w:t>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02.06.20</w:t>
            </w:r>
          </w:p>
          <w:p>
            <w:pPr>
              <w:spacing w:after="20"/>
              <w:ind w:left="20"/>
              <w:jc w:val="both"/>
            </w:pPr>
            <w:r>
              <w:rPr>
                <w:rFonts w:ascii="Times New Roman"/>
                <w:b w:val="false"/>
                <w:i w:val="false"/>
                <w:color w:val="000000"/>
                <w:sz w:val="20"/>
              </w:rPr>
              <w:t>
31Ва</w:t>
            </w:r>
          </w:p>
          <w:p>
            <w:pPr>
              <w:spacing w:after="20"/>
              <w:ind w:left="20"/>
              <w:jc w:val="both"/>
            </w:pPr>
            <w:r>
              <w:rPr>
                <w:rFonts w:ascii="Times New Roman"/>
                <w:b w:val="false"/>
                <w:i w:val="false"/>
                <w:color w:val="000000"/>
                <w:sz w:val="20"/>
              </w:rPr>
              <w:t>
C-4в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жазық</w:t>
            </w:r>
          </w:p>
          <w:p>
            <w:pPr>
              <w:spacing w:after="20"/>
              <w:ind w:left="20"/>
              <w:jc w:val="both"/>
            </w:pPr>
            <w:r>
              <w:rPr>
                <w:rFonts w:ascii="Times New Roman"/>
                <w:b w:val="false"/>
                <w:i w:val="false"/>
                <w:color w:val="000000"/>
                <w:sz w:val="20"/>
              </w:rPr>
              <w:t>
Шымтезек-понтийскополинно-</w:t>
            </w:r>
          </w:p>
          <w:p>
            <w:pPr>
              <w:spacing w:after="20"/>
              <w:ind w:left="20"/>
              <w:jc w:val="both"/>
            </w:pPr>
            <w:r>
              <w:rPr>
                <w:rFonts w:ascii="Times New Roman"/>
                <w:b w:val="false"/>
                <w:i w:val="false"/>
                <w:color w:val="000000"/>
                <w:sz w:val="20"/>
              </w:rPr>
              <w:t>
шалғынды-дала сортаңдарындағы шөгінді</w:t>
            </w:r>
          </w:p>
          <w:p>
            <w:pPr>
              <w:spacing w:after="20"/>
              <w:ind w:left="20"/>
              <w:jc w:val="both"/>
            </w:pPr>
            <w:r>
              <w:rPr>
                <w:rFonts w:ascii="Times New Roman"/>
                <w:b w:val="false"/>
                <w:i w:val="false"/>
                <w:color w:val="000000"/>
                <w:sz w:val="20"/>
              </w:rPr>
              <w:t>
шағын</w:t>
            </w:r>
          </w:p>
          <w:p>
            <w:pPr>
              <w:spacing w:after="20"/>
              <w:ind w:left="20"/>
              <w:jc w:val="both"/>
            </w:pPr>
            <w:r>
              <w:rPr>
                <w:rFonts w:ascii="Times New Roman"/>
                <w:b w:val="false"/>
                <w:i w:val="false"/>
                <w:color w:val="000000"/>
                <w:sz w:val="20"/>
              </w:rPr>
              <w:t>
(борозды бетеге, жіңішке аяқты жіңішке,</w:t>
            </w:r>
          </w:p>
          <w:p>
            <w:pPr>
              <w:spacing w:after="20"/>
              <w:ind w:left="20"/>
              <w:jc w:val="both"/>
            </w:pPr>
            <w:r>
              <w:rPr>
                <w:rFonts w:ascii="Times New Roman"/>
                <w:b w:val="false"/>
                <w:i w:val="false"/>
                <w:color w:val="000000"/>
                <w:sz w:val="20"/>
              </w:rPr>
              <w:t>
понтикалық жусан, ерте қияқ)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35,3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02.06.20</w:t>
            </w:r>
          </w:p>
          <w:p>
            <w:pPr>
              <w:spacing w:after="20"/>
              <w:ind w:left="20"/>
              <w:jc w:val="both"/>
            </w:pPr>
            <w:r>
              <w:rPr>
                <w:rFonts w:ascii="Times New Roman"/>
                <w:b w:val="false"/>
                <w:i w:val="false"/>
                <w:color w:val="000000"/>
                <w:sz w:val="20"/>
              </w:rPr>
              <w:t>
31Ва</w:t>
            </w:r>
          </w:p>
          <w:p>
            <w:pPr>
              <w:spacing w:after="20"/>
              <w:ind w:left="20"/>
              <w:jc w:val="both"/>
            </w:pPr>
            <w:r>
              <w:rPr>
                <w:rFonts w:ascii="Times New Roman"/>
                <w:b w:val="false"/>
                <w:i w:val="false"/>
                <w:color w:val="000000"/>
                <w:sz w:val="20"/>
              </w:rPr>
              <w:t>
C-4в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p>
            <w:pPr>
              <w:spacing w:after="20"/>
              <w:ind w:left="20"/>
              <w:jc w:val="both"/>
            </w:pPr>
            <w:r>
              <w:rPr>
                <w:rFonts w:ascii="Times New Roman"/>
                <w:b w:val="false"/>
                <w:i w:val="false"/>
                <w:color w:val="000000"/>
                <w:sz w:val="20"/>
              </w:rPr>
              <w:t>
1. Шымтезек-понтийскополинно-</w:t>
            </w:r>
          </w:p>
          <w:p>
            <w:pPr>
              <w:spacing w:after="20"/>
              <w:ind w:left="20"/>
              <w:jc w:val="both"/>
            </w:pPr>
            <w:r>
              <w:rPr>
                <w:rFonts w:ascii="Times New Roman"/>
                <w:b w:val="false"/>
                <w:i w:val="false"/>
                <w:color w:val="000000"/>
                <w:sz w:val="20"/>
              </w:rPr>
              <w:t>
шалғынды-дала таяз сортаңдарындағы шөгінді</w:t>
            </w:r>
          </w:p>
          <w:p>
            <w:pPr>
              <w:spacing w:after="20"/>
              <w:ind w:left="20"/>
              <w:jc w:val="both"/>
            </w:pPr>
            <w:r>
              <w:rPr>
                <w:rFonts w:ascii="Times New Roman"/>
                <w:b w:val="false"/>
                <w:i w:val="false"/>
                <w:color w:val="000000"/>
                <w:sz w:val="20"/>
              </w:rPr>
              <w:t>
(борозды бетеге, жіңішке аяқты жіңішке,</w:t>
            </w:r>
          </w:p>
          <w:p>
            <w:pPr>
              <w:spacing w:after="20"/>
              <w:ind w:left="20"/>
              <w:jc w:val="both"/>
            </w:pPr>
            <w:r>
              <w:rPr>
                <w:rFonts w:ascii="Times New Roman"/>
                <w:b w:val="false"/>
                <w:i w:val="false"/>
                <w:color w:val="000000"/>
                <w:sz w:val="20"/>
              </w:rPr>
              <w:t>
понтикалық жусан, ерте қияқ)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35,3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62Аа</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Жусан-Жарма</w:t>
            </w:r>
          </w:p>
          <w:p>
            <w:pPr>
              <w:spacing w:after="20"/>
              <w:ind w:left="20"/>
              <w:jc w:val="both"/>
            </w:pPr>
            <w:r>
              <w:rPr>
                <w:rFonts w:ascii="Times New Roman"/>
                <w:b w:val="false"/>
                <w:i w:val="false"/>
                <w:color w:val="000000"/>
                <w:sz w:val="20"/>
              </w:rPr>
              <w:t>
шалғынды-дала таяз сортаңдарда</w:t>
            </w:r>
          </w:p>
          <w:p>
            <w:pPr>
              <w:spacing w:after="20"/>
              <w:ind w:left="20"/>
              <w:jc w:val="both"/>
            </w:pPr>
            <w:r>
              <w:rPr>
                <w:rFonts w:ascii="Times New Roman"/>
                <w:b w:val="false"/>
                <w:i w:val="false"/>
                <w:color w:val="000000"/>
                <w:sz w:val="20"/>
              </w:rPr>
              <w:t>
(Шренковская жусан, понтикалық жусан,</w:t>
            </w:r>
          </w:p>
          <w:p>
            <w:pPr>
              <w:spacing w:after="20"/>
              <w:ind w:left="20"/>
              <w:jc w:val="both"/>
            </w:pPr>
            <w:r>
              <w:rPr>
                <w:rFonts w:ascii="Times New Roman"/>
                <w:b w:val="false"/>
                <w:i w:val="false"/>
                <w:color w:val="000000"/>
                <w:sz w:val="20"/>
              </w:rPr>
              <w:t>
борозды бетеге, бидай шөптері)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02.06.20</w:t>
            </w:r>
          </w:p>
          <w:p>
            <w:pPr>
              <w:spacing w:after="20"/>
              <w:ind w:left="20"/>
              <w:jc w:val="both"/>
            </w:pPr>
            <w:r>
              <w:rPr>
                <w:rFonts w:ascii="Times New Roman"/>
                <w:b w:val="false"/>
                <w:i w:val="false"/>
                <w:color w:val="000000"/>
                <w:sz w:val="20"/>
              </w:rPr>
              <w:t>
1Аа</w:t>
            </w:r>
          </w:p>
          <w:p>
            <w:pPr>
              <w:spacing w:after="20"/>
              <w:ind w:left="20"/>
              <w:jc w:val="both"/>
            </w:pPr>
            <w:r>
              <w:rPr>
                <w:rFonts w:ascii="Times New Roman"/>
                <w:b w:val="false"/>
                <w:i w:val="false"/>
                <w:color w:val="000000"/>
                <w:sz w:val="20"/>
              </w:rPr>
              <w:t>
М-3б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жазық</w:t>
            </w:r>
          </w:p>
          <w:p>
            <w:pPr>
              <w:spacing w:after="20"/>
              <w:ind w:left="20"/>
              <w:jc w:val="both"/>
            </w:pPr>
            <w:r>
              <w:rPr>
                <w:rFonts w:ascii="Times New Roman"/>
                <w:b w:val="false"/>
                <w:i w:val="false"/>
                <w:color w:val="000000"/>
                <w:sz w:val="20"/>
              </w:rPr>
              <w:t>
Шымтезек-понтийскополинно-</w:t>
            </w:r>
          </w:p>
          <w:p>
            <w:pPr>
              <w:spacing w:after="20"/>
              <w:ind w:left="20"/>
              <w:jc w:val="both"/>
            </w:pPr>
            <w:r>
              <w:rPr>
                <w:rFonts w:ascii="Times New Roman"/>
                <w:b w:val="false"/>
                <w:i w:val="false"/>
                <w:color w:val="000000"/>
                <w:sz w:val="20"/>
              </w:rPr>
              <w:t>
светлокаштановтардағы түрлі шөптер</w:t>
            </w:r>
          </w:p>
          <w:p>
            <w:pPr>
              <w:spacing w:after="20"/>
              <w:ind w:left="20"/>
              <w:jc w:val="both"/>
            </w:pPr>
            <w:r>
              <w:rPr>
                <w:rFonts w:ascii="Times New Roman"/>
                <w:b w:val="false"/>
                <w:i w:val="false"/>
                <w:color w:val="000000"/>
                <w:sz w:val="20"/>
              </w:rPr>
              <w:t>
дамымаған орташа сазды топырақтар</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понтикалық жусан, түкті сәби,</w:t>
            </w:r>
          </w:p>
          <w:p>
            <w:pPr>
              <w:spacing w:after="20"/>
              <w:ind w:left="20"/>
              <w:jc w:val="both"/>
            </w:pPr>
            <w:r>
              <w:rPr>
                <w:rFonts w:ascii="Times New Roman"/>
                <w:b w:val="false"/>
                <w:i w:val="false"/>
                <w:color w:val="000000"/>
                <w:sz w:val="20"/>
              </w:rPr>
              <w:t>
подмаренник нағыз)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30.06.20</w:t>
            </w:r>
          </w:p>
          <w:p>
            <w:pPr>
              <w:spacing w:after="20"/>
              <w:ind w:left="20"/>
              <w:jc w:val="both"/>
            </w:pPr>
            <w:r>
              <w:rPr>
                <w:rFonts w:ascii="Times New Roman"/>
                <w:b w:val="false"/>
                <w:i w:val="false"/>
                <w:color w:val="000000"/>
                <w:sz w:val="20"/>
              </w:rPr>
              <w:t>
62Аа</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жазық</w:t>
            </w:r>
          </w:p>
          <w:p>
            <w:pPr>
              <w:spacing w:after="20"/>
              <w:ind w:left="20"/>
              <w:jc w:val="both"/>
            </w:pPr>
            <w:r>
              <w:rPr>
                <w:rFonts w:ascii="Times New Roman"/>
                <w:b w:val="false"/>
                <w:i w:val="false"/>
                <w:color w:val="000000"/>
                <w:sz w:val="20"/>
              </w:rPr>
              <w:t>
Шалғынды сортаңдардағы жусан-дәнді дақылдар-</w:t>
            </w:r>
          </w:p>
          <w:p>
            <w:pPr>
              <w:spacing w:after="20"/>
              <w:ind w:left="20"/>
              <w:jc w:val="both"/>
            </w:pPr>
            <w:r>
              <w:rPr>
                <w:rFonts w:ascii="Times New Roman"/>
                <w:b w:val="false"/>
                <w:i w:val="false"/>
                <w:color w:val="000000"/>
                <w:sz w:val="20"/>
              </w:rPr>
              <w:t>
шағын дала</w:t>
            </w:r>
          </w:p>
          <w:p>
            <w:pPr>
              <w:spacing w:after="20"/>
              <w:ind w:left="20"/>
              <w:jc w:val="both"/>
            </w:pPr>
            <w:r>
              <w:rPr>
                <w:rFonts w:ascii="Times New Roman"/>
                <w:b w:val="false"/>
                <w:i w:val="false"/>
                <w:color w:val="000000"/>
                <w:sz w:val="20"/>
              </w:rPr>
              <w:t>
(Шренковская жусан, понтикалық жусан,</w:t>
            </w:r>
          </w:p>
          <w:p>
            <w:pPr>
              <w:spacing w:after="20"/>
              <w:ind w:left="20"/>
              <w:jc w:val="both"/>
            </w:pPr>
            <w:r>
              <w:rPr>
                <w:rFonts w:ascii="Times New Roman"/>
                <w:b w:val="false"/>
                <w:i w:val="false"/>
                <w:color w:val="000000"/>
                <w:sz w:val="20"/>
              </w:rPr>
              <w:t>
борозды бетеге, бидай шөптері)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30.06.20</w:t>
            </w:r>
          </w:p>
          <w:p>
            <w:pPr>
              <w:spacing w:after="20"/>
              <w:ind w:left="20"/>
              <w:jc w:val="both"/>
            </w:pPr>
            <w:r>
              <w:rPr>
                <w:rFonts w:ascii="Times New Roman"/>
                <w:b w:val="false"/>
                <w:i w:val="false"/>
                <w:color w:val="000000"/>
                <w:sz w:val="20"/>
              </w:rPr>
              <w:t>
2Ба</w:t>
            </w:r>
          </w:p>
          <w:p>
            <w:pPr>
              <w:spacing w:after="20"/>
              <w:ind w:left="20"/>
              <w:jc w:val="both"/>
            </w:pPr>
            <w:r>
              <w:rPr>
                <w:rFonts w:ascii="Times New Roman"/>
                <w:b w:val="false"/>
                <w:i w:val="false"/>
                <w:color w:val="000000"/>
                <w:sz w:val="20"/>
              </w:rPr>
              <w:t>
М-3б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жазық</w:t>
            </w:r>
          </w:p>
          <w:p>
            <w:pPr>
              <w:spacing w:after="20"/>
              <w:ind w:left="20"/>
              <w:jc w:val="both"/>
            </w:pPr>
            <w:r>
              <w:rPr>
                <w:rFonts w:ascii="Times New Roman"/>
                <w:b w:val="false"/>
                <w:i w:val="false"/>
                <w:color w:val="000000"/>
                <w:sz w:val="20"/>
              </w:rPr>
              <w:t>
Жарма-жусан светлокаштановтарда</w:t>
            </w:r>
          </w:p>
          <w:p>
            <w:pPr>
              <w:spacing w:after="20"/>
              <w:ind w:left="20"/>
              <w:jc w:val="both"/>
            </w:pPr>
            <w:r>
              <w:rPr>
                <w:rFonts w:ascii="Times New Roman"/>
                <w:b w:val="false"/>
                <w:i w:val="false"/>
                <w:color w:val="000000"/>
                <w:sz w:val="20"/>
              </w:rPr>
              <w:t>
дамымаған жеңіл сазды</w:t>
            </w:r>
          </w:p>
          <w:p>
            <w:pPr>
              <w:spacing w:after="20"/>
              <w:ind w:left="20"/>
              <w:jc w:val="both"/>
            </w:pPr>
            <w:r>
              <w:rPr>
                <w:rFonts w:ascii="Times New Roman"/>
                <w:b w:val="false"/>
                <w:i w:val="false"/>
                <w:color w:val="000000"/>
                <w:sz w:val="20"/>
              </w:rPr>
              <w:t>
(түкті қауырсын, борозды қой,</w:t>
            </w:r>
          </w:p>
          <w:p>
            <w:pPr>
              <w:spacing w:after="20"/>
              <w:ind w:left="20"/>
              <w:jc w:val="both"/>
            </w:pPr>
            <w:r>
              <w:rPr>
                <w:rFonts w:ascii="Times New Roman"/>
                <w:b w:val="false"/>
                <w:i w:val="false"/>
                <w:color w:val="000000"/>
                <w:sz w:val="20"/>
              </w:rPr>
              <w:t>
бидай шөбі, понтикалық жусан,</w:t>
            </w:r>
          </w:p>
          <w:p>
            <w:pPr>
              <w:spacing w:after="20"/>
              <w:ind w:left="20"/>
              <w:jc w:val="both"/>
            </w:pPr>
            <w:r>
              <w:rPr>
                <w:rFonts w:ascii="Times New Roman"/>
                <w:b w:val="false"/>
                <w:i w:val="false"/>
                <w:color w:val="000000"/>
                <w:sz w:val="20"/>
              </w:rPr>
              <w:t>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16.06.20</w:t>
            </w:r>
          </w:p>
          <w:p>
            <w:pPr>
              <w:spacing w:after="20"/>
              <w:ind w:left="20"/>
              <w:jc w:val="both"/>
            </w:pPr>
            <w:r>
              <w:rPr>
                <w:rFonts w:ascii="Times New Roman"/>
                <w:b w:val="false"/>
                <w:i w:val="false"/>
                <w:color w:val="000000"/>
                <w:sz w:val="20"/>
              </w:rPr>
              <w:t>
26Га</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p>
            <w:pPr>
              <w:spacing w:after="20"/>
              <w:ind w:left="20"/>
              <w:jc w:val="both"/>
            </w:pPr>
            <w:r>
              <w:rPr>
                <w:rFonts w:ascii="Times New Roman"/>
                <w:b w:val="false"/>
                <w:i w:val="false"/>
                <w:color w:val="000000"/>
                <w:sz w:val="20"/>
              </w:rPr>
              <w:t>
1. Дәнді-австриялық жусан</w:t>
            </w:r>
          </w:p>
          <w:p>
            <w:pPr>
              <w:spacing w:after="20"/>
              <w:ind w:left="20"/>
              <w:jc w:val="both"/>
            </w:pPr>
            <w:r>
              <w:rPr>
                <w:rFonts w:ascii="Times New Roman"/>
                <w:b w:val="false"/>
                <w:i w:val="false"/>
                <w:color w:val="000000"/>
                <w:sz w:val="20"/>
              </w:rPr>
              <w:t>
шағын дала сортаңдары</w:t>
            </w:r>
          </w:p>
          <w:p>
            <w:pPr>
              <w:spacing w:after="20"/>
              <w:ind w:left="20"/>
              <w:jc w:val="both"/>
            </w:pPr>
            <w:r>
              <w:rPr>
                <w:rFonts w:ascii="Times New Roman"/>
                <w:b w:val="false"/>
                <w:i w:val="false"/>
                <w:color w:val="000000"/>
                <w:sz w:val="20"/>
              </w:rPr>
              <w:t>
(қауырсынды қауырсын, бидай шөбі,</w:t>
            </w:r>
          </w:p>
          <w:p>
            <w:pPr>
              <w:spacing w:after="20"/>
              <w:ind w:left="20"/>
              <w:jc w:val="both"/>
            </w:pPr>
            <w:r>
              <w:rPr>
                <w:rFonts w:ascii="Times New Roman"/>
                <w:b w:val="false"/>
                <w:i w:val="false"/>
                <w:color w:val="000000"/>
                <w:sz w:val="20"/>
              </w:rPr>
              <w:t>
борозды бетеге,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Типчаково-шөгінді-жусан</w:t>
            </w:r>
          </w:p>
          <w:p>
            <w:pPr>
              <w:spacing w:after="20"/>
              <w:ind w:left="20"/>
              <w:jc w:val="both"/>
            </w:pPr>
            <w:r>
              <w:rPr>
                <w:rFonts w:ascii="Times New Roman"/>
                <w:b w:val="false"/>
                <w:i w:val="false"/>
                <w:color w:val="000000"/>
                <w:sz w:val="20"/>
              </w:rPr>
              <w:t>
(Борозды бетеге, ерте қияқ,</w:t>
            </w:r>
          </w:p>
          <w:p>
            <w:pPr>
              <w:spacing w:after="20"/>
              <w:ind w:left="20"/>
              <w:jc w:val="both"/>
            </w:pPr>
            <w:r>
              <w:rPr>
                <w:rFonts w:ascii="Times New Roman"/>
                <w:b w:val="false"/>
                <w:i w:val="false"/>
                <w:color w:val="000000"/>
                <w:sz w:val="20"/>
              </w:rPr>
              <w:t xml:space="preserve">
австриялық жусан, суық жусан) қосулы </w:t>
            </w:r>
          </w:p>
          <w:p>
            <w:pPr>
              <w:spacing w:after="20"/>
              <w:ind w:left="20"/>
              <w:jc w:val="both"/>
            </w:pPr>
            <w:r>
              <w:rPr>
                <w:rFonts w:ascii="Times New Roman"/>
                <w:b w:val="false"/>
                <w:i w:val="false"/>
                <w:color w:val="000000"/>
                <w:sz w:val="20"/>
              </w:rPr>
              <w:t>
сол топырақтарда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Типчаково-шөгінді-шөпті</w:t>
            </w:r>
          </w:p>
          <w:p>
            <w:pPr>
              <w:spacing w:after="20"/>
              <w:ind w:left="20"/>
              <w:jc w:val="both"/>
            </w:pPr>
            <w:r>
              <w:rPr>
                <w:rFonts w:ascii="Times New Roman"/>
                <w:b w:val="false"/>
                <w:i w:val="false"/>
                <w:color w:val="000000"/>
                <w:sz w:val="20"/>
              </w:rPr>
              <w:t>
(борозды бетеге, ерте қияқ,</w:t>
            </w:r>
          </w:p>
          <w:p>
            <w:pPr>
              <w:spacing w:after="20"/>
              <w:ind w:left="20"/>
              <w:jc w:val="both"/>
            </w:pPr>
            <w:r>
              <w:rPr>
                <w:rFonts w:ascii="Times New Roman"/>
                <w:b w:val="false"/>
                <w:i w:val="false"/>
                <w:color w:val="000000"/>
                <w:sz w:val="20"/>
              </w:rPr>
              <w:t>
түйнек зопник, төсек</w:t>
            </w:r>
          </w:p>
          <w:p>
            <w:pPr>
              <w:spacing w:after="20"/>
              <w:ind w:left="20"/>
              <w:jc w:val="both"/>
            </w:pPr>
            <w:r>
              <w:rPr>
                <w:rFonts w:ascii="Times New Roman"/>
                <w:b w:val="false"/>
                <w:i w:val="false"/>
                <w:color w:val="000000"/>
                <w:sz w:val="20"/>
              </w:rPr>
              <w:t>
нақты) сол топырақтарда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32,8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30.06.20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М-3б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p>
            <w:pPr>
              <w:spacing w:after="20"/>
              <w:ind w:left="20"/>
              <w:jc w:val="both"/>
            </w:pPr>
            <w:r>
              <w:rPr>
                <w:rFonts w:ascii="Times New Roman"/>
                <w:b w:val="false"/>
                <w:i w:val="false"/>
                <w:color w:val="000000"/>
                <w:sz w:val="20"/>
              </w:rPr>
              <w:t>
Түрлі шөпті-шөгінді-эстрагон жусан</w:t>
            </w:r>
          </w:p>
          <w:p>
            <w:pPr>
              <w:spacing w:after="20"/>
              <w:ind w:left="20"/>
              <w:jc w:val="both"/>
            </w:pPr>
            <w:r>
              <w:rPr>
                <w:rFonts w:ascii="Times New Roman"/>
                <w:b w:val="false"/>
                <w:i w:val="false"/>
                <w:color w:val="000000"/>
                <w:sz w:val="20"/>
              </w:rPr>
              <w:t>
светлокаштанда дамымаған</w:t>
            </w:r>
          </w:p>
          <w:p>
            <w:pPr>
              <w:spacing w:after="20"/>
              <w:ind w:left="20"/>
              <w:jc w:val="both"/>
            </w:pPr>
            <w:r>
              <w:rPr>
                <w:rFonts w:ascii="Times New Roman"/>
                <w:b w:val="false"/>
                <w:i w:val="false"/>
                <w:color w:val="000000"/>
                <w:sz w:val="20"/>
              </w:rPr>
              <w:t>
жеңіл сазды</w:t>
            </w:r>
          </w:p>
          <w:p>
            <w:pPr>
              <w:spacing w:after="20"/>
              <w:ind w:left="20"/>
              <w:jc w:val="both"/>
            </w:pPr>
            <w:r>
              <w:rPr>
                <w:rFonts w:ascii="Times New Roman"/>
                <w:b w:val="false"/>
                <w:i w:val="false"/>
                <w:color w:val="000000"/>
                <w:sz w:val="20"/>
              </w:rPr>
              <w:t>
(кермек Гмелина, Орал мия тамыры,</w:t>
            </w:r>
          </w:p>
          <w:p>
            <w:pPr>
              <w:spacing w:after="20"/>
              <w:ind w:left="20"/>
              <w:jc w:val="both"/>
            </w:pPr>
            <w:r>
              <w:rPr>
                <w:rFonts w:ascii="Times New Roman"/>
                <w:b w:val="false"/>
                <w:i w:val="false"/>
                <w:color w:val="000000"/>
                <w:sz w:val="20"/>
              </w:rPr>
              <w:t>
ерте қияқ, жусан эстрагон)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30.06.20</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С-4г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p>
            <w:pPr>
              <w:spacing w:after="20"/>
              <w:ind w:left="20"/>
              <w:jc w:val="both"/>
            </w:pPr>
            <w:r>
              <w:rPr>
                <w:rFonts w:ascii="Times New Roman"/>
                <w:b w:val="false"/>
                <w:i w:val="false"/>
                <w:color w:val="000000"/>
                <w:sz w:val="20"/>
              </w:rPr>
              <w:t>
1. Блюграсс-шренковскополинно-квиноа</w:t>
            </w:r>
          </w:p>
          <w:p>
            <w:pPr>
              <w:spacing w:after="20"/>
              <w:ind w:left="20"/>
              <w:jc w:val="both"/>
            </w:pPr>
            <w:r>
              <w:rPr>
                <w:rFonts w:ascii="Times New Roman"/>
                <w:b w:val="false"/>
                <w:i w:val="false"/>
                <w:color w:val="000000"/>
                <w:sz w:val="20"/>
              </w:rPr>
              <w:t>
шалғынды сортаңдарда</w:t>
            </w:r>
          </w:p>
          <w:p>
            <w:pPr>
              <w:spacing w:after="20"/>
              <w:ind w:left="20"/>
              <w:jc w:val="both"/>
            </w:pPr>
            <w:r>
              <w:rPr>
                <w:rFonts w:ascii="Times New Roman"/>
                <w:b w:val="false"/>
                <w:i w:val="false"/>
                <w:color w:val="000000"/>
                <w:sz w:val="20"/>
              </w:rPr>
              <w:t>
шалғынды көк шөп, жусан</w:t>
            </w:r>
          </w:p>
          <w:p>
            <w:pPr>
              <w:spacing w:after="20"/>
              <w:ind w:left="20"/>
              <w:jc w:val="both"/>
            </w:pPr>
            <w:r>
              <w:rPr>
                <w:rFonts w:ascii="Times New Roman"/>
                <w:b w:val="false"/>
                <w:i w:val="false"/>
                <w:color w:val="000000"/>
                <w:sz w:val="20"/>
              </w:rPr>
              <w:t>
Шренковская, татар квиноасы)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Тұзды батпақ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олардың ішінде::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сортаңдар</w:t>
            </w:r>
          </w:p>
          <w:p>
            <w:pPr>
              <w:spacing w:after="20"/>
              <w:ind w:left="20"/>
              <w:jc w:val="both"/>
            </w:pPr>
            <w:r>
              <w:rPr>
                <w:rFonts w:ascii="Times New Roman"/>
                <w:b w:val="false"/>
                <w:i w:val="false"/>
                <w:color w:val="000000"/>
                <w:sz w:val="20"/>
              </w:rPr>
              <w:t>
соровые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М-2г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p>
            <w:pPr>
              <w:spacing w:after="20"/>
              <w:ind w:left="20"/>
              <w:jc w:val="both"/>
            </w:pPr>
            <w:r>
              <w:rPr>
                <w:rFonts w:ascii="Times New Roman"/>
                <w:b w:val="false"/>
                <w:i w:val="false"/>
                <w:color w:val="000000"/>
                <w:sz w:val="20"/>
              </w:rPr>
              <w:t>
1.Типчаково-сынғыш-жусан</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xml:space="preserve">
(борозды бетеге, сынғыш </w:t>
            </w:r>
          </w:p>
          <w:p>
            <w:pPr>
              <w:spacing w:after="20"/>
              <w:ind w:left="20"/>
              <w:jc w:val="both"/>
            </w:pPr>
            <w:r>
              <w:rPr>
                <w:rFonts w:ascii="Times New Roman"/>
                <w:b w:val="false"/>
                <w:i w:val="false"/>
                <w:color w:val="000000"/>
                <w:sz w:val="20"/>
              </w:rPr>
              <w:t>
ситниковый, жусан селитрасы, жусан</w:t>
            </w:r>
          </w:p>
          <w:p>
            <w:pPr>
              <w:spacing w:after="20"/>
              <w:ind w:left="20"/>
              <w:jc w:val="both"/>
            </w:pPr>
            <w:r>
              <w:rPr>
                <w:rFonts w:ascii="Times New Roman"/>
                <w:b w:val="false"/>
                <w:i w:val="false"/>
                <w:color w:val="000000"/>
                <w:sz w:val="20"/>
              </w:rPr>
              <w:t>
 австриялық)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2.Шымтезек-австриялық жусан-</w:t>
            </w:r>
          </w:p>
          <w:p>
            <w:pPr>
              <w:spacing w:after="20"/>
              <w:ind w:left="20"/>
              <w:jc w:val="both"/>
            </w:pPr>
            <w:r>
              <w:rPr>
                <w:rFonts w:ascii="Times New Roman"/>
                <w:b w:val="false"/>
                <w:i w:val="false"/>
                <w:color w:val="000000"/>
                <w:sz w:val="20"/>
              </w:rPr>
              <w:t>
эфедровые</w:t>
            </w:r>
          </w:p>
          <w:p>
            <w:pPr>
              <w:spacing w:after="20"/>
              <w:ind w:left="20"/>
              <w:jc w:val="both"/>
            </w:pPr>
            <w:r>
              <w:rPr>
                <w:rFonts w:ascii="Times New Roman"/>
                <w:b w:val="false"/>
                <w:i w:val="false"/>
                <w:color w:val="000000"/>
                <w:sz w:val="20"/>
              </w:rPr>
              <w:t>
каштан дамымаған</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(қауырсынды қауырсын, борозды бетеге,</w:t>
            </w:r>
          </w:p>
          <w:p>
            <w:pPr>
              <w:spacing w:after="20"/>
              <w:ind w:left="20"/>
              <w:jc w:val="both"/>
            </w:pPr>
            <w:r>
              <w:rPr>
                <w:rFonts w:ascii="Times New Roman"/>
                <w:b w:val="false"/>
                <w:i w:val="false"/>
                <w:color w:val="000000"/>
                <w:sz w:val="20"/>
              </w:rPr>
              <w:t xml:space="preserve">
австриялық жусан, эфедра </w:t>
            </w:r>
          </w:p>
          <w:p>
            <w:pPr>
              <w:spacing w:after="20"/>
              <w:ind w:left="20"/>
              <w:jc w:val="both"/>
            </w:pPr>
            <w:r>
              <w:rPr>
                <w:rFonts w:ascii="Times New Roman"/>
                <w:b w:val="false"/>
                <w:i w:val="false"/>
                <w:color w:val="000000"/>
                <w:sz w:val="20"/>
              </w:rPr>
              <w:t>
екі жолақты)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w:t>
            </w:r>
          </w:p>
          <w:p>
            <w:pPr>
              <w:spacing w:after="20"/>
              <w:ind w:left="20"/>
              <w:jc w:val="both"/>
            </w:pPr>
            <w:r>
              <w:rPr>
                <w:rFonts w:ascii="Times New Roman"/>
                <w:b w:val="false"/>
                <w:i w:val="false"/>
                <w:color w:val="000000"/>
                <w:sz w:val="20"/>
              </w:rPr>
              <w:t>
21а</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p>
            <w:pPr>
              <w:spacing w:after="20"/>
              <w:ind w:left="20"/>
              <w:jc w:val="both"/>
            </w:pPr>
            <w:r>
              <w:rPr>
                <w:rFonts w:ascii="Times New Roman"/>
                <w:b w:val="false"/>
                <w:i w:val="false"/>
                <w:color w:val="000000"/>
                <w:sz w:val="20"/>
              </w:rPr>
              <w:t>
1.Жусан-сынғыш-</w:t>
            </w:r>
          </w:p>
          <w:p>
            <w:pPr>
              <w:spacing w:after="20"/>
              <w:ind w:left="20"/>
              <w:jc w:val="both"/>
            </w:pPr>
            <w:r>
              <w:rPr>
                <w:rFonts w:ascii="Times New Roman"/>
                <w:b w:val="false"/>
                <w:i w:val="false"/>
                <w:color w:val="000000"/>
                <w:sz w:val="20"/>
              </w:rPr>
              <w:t>
камфоросм</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сазды топырақтар</w:t>
            </w:r>
          </w:p>
          <w:p>
            <w:pPr>
              <w:spacing w:after="20"/>
              <w:ind w:left="20"/>
              <w:jc w:val="both"/>
            </w:pPr>
            <w:r>
              <w:rPr>
                <w:rFonts w:ascii="Times New Roman"/>
                <w:b w:val="false"/>
                <w:i w:val="false"/>
                <w:color w:val="000000"/>
                <w:sz w:val="20"/>
              </w:rPr>
              <w:t>
(селитралық жусан, австриялық жусан,</w:t>
            </w:r>
          </w:p>
          <w:p>
            <w:pPr>
              <w:spacing w:after="20"/>
              <w:ind w:left="20"/>
              <w:jc w:val="both"/>
            </w:pPr>
            <w:r>
              <w:rPr>
                <w:rFonts w:ascii="Times New Roman"/>
                <w:b w:val="false"/>
                <w:i w:val="false"/>
                <w:color w:val="000000"/>
                <w:sz w:val="20"/>
              </w:rPr>
              <w:t>
сынғыш Ситник, камфоросма</w:t>
            </w:r>
          </w:p>
          <w:p>
            <w:pPr>
              <w:spacing w:after="20"/>
              <w:ind w:left="20"/>
              <w:jc w:val="both"/>
            </w:pPr>
            <w:r>
              <w:rPr>
                <w:rFonts w:ascii="Times New Roman"/>
                <w:b w:val="false"/>
                <w:i w:val="false"/>
                <w:color w:val="000000"/>
                <w:sz w:val="20"/>
              </w:rPr>
              <w:t>
Марсель)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w:t>
            </w:r>
          </w:p>
          <w:p>
            <w:pPr>
              <w:spacing w:after="20"/>
              <w:ind w:left="20"/>
              <w:jc w:val="both"/>
            </w:pPr>
            <w:r>
              <w:rPr>
                <w:rFonts w:ascii="Times New Roman"/>
                <w:b w:val="false"/>
                <w:i w:val="false"/>
                <w:color w:val="000000"/>
                <w:sz w:val="20"/>
              </w:rPr>
              <w:t>
21а</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p>
            <w:pPr>
              <w:spacing w:after="20"/>
              <w:ind w:left="20"/>
              <w:jc w:val="both"/>
            </w:pPr>
            <w:r>
              <w:rPr>
                <w:rFonts w:ascii="Times New Roman"/>
                <w:b w:val="false"/>
                <w:i w:val="false"/>
                <w:color w:val="000000"/>
                <w:sz w:val="20"/>
              </w:rPr>
              <w:t>
1.Жусан-сынғыш-</w:t>
            </w:r>
          </w:p>
          <w:p>
            <w:pPr>
              <w:spacing w:after="20"/>
              <w:ind w:left="20"/>
              <w:jc w:val="both"/>
            </w:pPr>
            <w:r>
              <w:rPr>
                <w:rFonts w:ascii="Times New Roman"/>
                <w:b w:val="false"/>
                <w:i w:val="false"/>
                <w:color w:val="000000"/>
                <w:sz w:val="20"/>
              </w:rPr>
              <w:t>
камфоросм</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сазды топырақтар</w:t>
            </w:r>
          </w:p>
          <w:p>
            <w:pPr>
              <w:spacing w:after="20"/>
              <w:ind w:left="20"/>
              <w:jc w:val="both"/>
            </w:pPr>
            <w:r>
              <w:rPr>
                <w:rFonts w:ascii="Times New Roman"/>
                <w:b w:val="false"/>
                <w:i w:val="false"/>
                <w:color w:val="000000"/>
                <w:sz w:val="20"/>
              </w:rPr>
              <w:t>
(селитралық жусан, австриялық жусан,</w:t>
            </w:r>
          </w:p>
          <w:p>
            <w:pPr>
              <w:spacing w:after="20"/>
              <w:ind w:left="20"/>
              <w:jc w:val="both"/>
            </w:pPr>
            <w:r>
              <w:rPr>
                <w:rFonts w:ascii="Times New Roman"/>
                <w:b w:val="false"/>
                <w:i w:val="false"/>
                <w:color w:val="000000"/>
                <w:sz w:val="20"/>
              </w:rPr>
              <w:t>
сынғыш Ситник, камфоросма</w:t>
            </w:r>
          </w:p>
          <w:p>
            <w:pPr>
              <w:spacing w:after="20"/>
              <w:ind w:left="20"/>
              <w:jc w:val="both"/>
            </w:pPr>
            <w:r>
              <w:rPr>
                <w:rFonts w:ascii="Times New Roman"/>
                <w:b w:val="false"/>
                <w:i w:val="false"/>
                <w:color w:val="000000"/>
                <w:sz w:val="20"/>
              </w:rPr>
              <w:t>
Марсель)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М-2г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2.Тирсово-типчаково-грудницые</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(түкті қауырсын, бетеге</w:t>
            </w:r>
          </w:p>
          <w:p>
            <w:pPr>
              <w:spacing w:after="20"/>
              <w:ind w:left="20"/>
              <w:jc w:val="both"/>
            </w:pPr>
            <w:r>
              <w:rPr>
                <w:rFonts w:ascii="Times New Roman"/>
                <w:b w:val="false"/>
                <w:i w:val="false"/>
                <w:color w:val="000000"/>
                <w:sz w:val="20"/>
              </w:rPr>
              <w:t>
 борозды, төс еті түкті)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Шымтезек-суық жусан</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Типчаково-австриялық жусан </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(борозды бетеге,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Типчаково-шабындық-жусан</w:t>
            </w:r>
          </w:p>
          <w:p>
            <w:pPr>
              <w:spacing w:after="20"/>
              <w:ind w:left="20"/>
              <w:jc w:val="both"/>
            </w:pPr>
            <w:r>
              <w:rPr>
                <w:rFonts w:ascii="Times New Roman"/>
                <w:b w:val="false"/>
                <w:i w:val="false"/>
                <w:color w:val="000000"/>
                <w:sz w:val="20"/>
              </w:rPr>
              <w:t>
каштан аз қуатты құмды сазды топырақтарда</w:t>
            </w:r>
          </w:p>
          <w:p>
            <w:pPr>
              <w:spacing w:after="20"/>
              <w:ind w:left="20"/>
              <w:jc w:val="both"/>
            </w:pPr>
            <w:r>
              <w:rPr>
                <w:rFonts w:ascii="Times New Roman"/>
                <w:b w:val="false"/>
                <w:i w:val="false"/>
                <w:color w:val="000000"/>
                <w:sz w:val="20"/>
              </w:rPr>
              <w:t>
(борозды бетеге, Сент-Джон сусласы</w:t>
            </w:r>
          </w:p>
          <w:p>
            <w:pPr>
              <w:spacing w:after="20"/>
              <w:ind w:left="20"/>
              <w:jc w:val="both"/>
            </w:pPr>
            <w:r>
              <w:rPr>
                <w:rFonts w:ascii="Times New Roman"/>
                <w:b w:val="false"/>
                <w:i w:val="false"/>
                <w:color w:val="000000"/>
                <w:sz w:val="20"/>
              </w:rPr>
              <w:t>
австриялық жусан, суық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Суық жусан-шөгінді-бидай шөптері</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(жусан суық, шөгінді, бидай шөптері</w:t>
            </w:r>
          </w:p>
          <w:p>
            <w:pPr>
              <w:spacing w:after="20"/>
              <w:ind w:left="20"/>
              <w:jc w:val="both"/>
            </w:pPr>
            <w:r>
              <w:rPr>
                <w:rFonts w:ascii="Times New Roman"/>
                <w:b w:val="false"/>
                <w:i w:val="false"/>
                <w:color w:val="000000"/>
                <w:sz w:val="20"/>
              </w:rPr>
              <w:t>
жорғалаушы)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Суық жусан-қызыл қанатты</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(жусан суық, қауырсын қызыл)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Нитрянополынно-бидай шөптері</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(нитратты жусан, жорғалаушы бидай шөбі)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Тұзды батпақтардағы астық-суық жусан</w:t>
            </w:r>
          </w:p>
          <w:p>
            <w:pPr>
              <w:spacing w:after="20"/>
              <w:ind w:left="20"/>
              <w:jc w:val="both"/>
            </w:pPr>
            <w:r>
              <w:rPr>
                <w:rFonts w:ascii="Times New Roman"/>
                <w:b w:val="false"/>
                <w:i w:val="false"/>
                <w:color w:val="000000"/>
                <w:sz w:val="20"/>
              </w:rPr>
              <w:t>
каштан</w:t>
            </w:r>
          </w:p>
          <w:p>
            <w:pPr>
              <w:spacing w:after="20"/>
              <w:ind w:left="20"/>
              <w:jc w:val="both"/>
            </w:pPr>
            <w:r>
              <w:rPr>
                <w:rFonts w:ascii="Times New Roman"/>
                <w:b w:val="false"/>
                <w:i w:val="false"/>
                <w:color w:val="000000"/>
                <w:sz w:val="20"/>
              </w:rPr>
              <w:t>
(борозды бетеге, бидай шөптері,</w:t>
            </w:r>
          </w:p>
          <w:p>
            <w:pPr>
              <w:spacing w:after="20"/>
              <w:ind w:left="20"/>
              <w:jc w:val="both"/>
            </w:pPr>
            <w:r>
              <w:rPr>
                <w:rFonts w:ascii="Times New Roman"/>
                <w:b w:val="false"/>
                <w:i w:val="false"/>
                <w:color w:val="000000"/>
                <w:sz w:val="20"/>
              </w:rPr>
              <w:t>
жіңішке аяғы жұқа,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Каштан сортаңдарындағы шабындық-дәнді дақылдар</w:t>
            </w:r>
          </w:p>
          <w:p>
            <w:pPr>
              <w:spacing w:after="20"/>
              <w:ind w:left="20"/>
              <w:jc w:val="both"/>
            </w:pPr>
            <w:r>
              <w:rPr>
                <w:rFonts w:ascii="Times New Roman"/>
                <w:b w:val="false"/>
                <w:i w:val="false"/>
                <w:color w:val="000000"/>
                <w:sz w:val="20"/>
              </w:rPr>
              <w:t>
(Сент-Джон сусласы шабындық, тармақталған,</w:t>
            </w:r>
          </w:p>
          <w:p>
            <w:pPr>
              <w:spacing w:after="20"/>
              <w:ind w:left="20"/>
              <w:jc w:val="both"/>
            </w:pPr>
            <w:r>
              <w:rPr>
                <w:rFonts w:ascii="Times New Roman"/>
                <w:b w:val="false"/>
                <w:i w:val="false"/>
                <w:color w:val="000000"/>
                <w:sz w:val="20"/>
              </w:rPr>
              <w:t>
құрлықтағы қамыс, борозды бетеге)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47,9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Шымтезек-австриялық жусан</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(борозды бетеге, қауырсынды қызыл,</w:t>
            </w:r>
          </w:p>
          <w:p>
            <w:pPr>
              <w:spacing w:after="20"/>
              <w:ind w:left="20"/>
              <w:jc w:val="both"/>
            </w:pPr>
            <w:r>
              <w:rPr>
                <w:rFonts w:ascii="Times New Roman"/>
                <w:b w:val="false"/>
                <w:i w:val="false"/>
                <w:color w:val="000000"/>
                <w:sz w:val="20"/>
              </w:rPr>
              <w:t>
жіңішке аяқ,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Тұзды батпақтардағы жусан-дәнді дақылдар</w:t>
            </w:r>
          </w:p>
          <w:p>
            <w:pPr>
              <w:spacing w:after="20"/>
              <w:ind w:left="20"/>
              <w:jc w:val="both"/>
            </w:pPr>
            <w:r>
              <w:rPr>
                <w:rFonts w:ascii="Times New Roman"/>
                <w:b w:val="false"/>
                <w:i w:val="false"/>
                <w:color w:val="000000"/>
                <w:sz w:val="20"/>
              </w:rPr>
              <w:t>
каштан</w:t>
            </w:r>
          </w:p>
          <w:p>
            <w:pPr>
              <w:spacing w:after="20"/>
              <w:ind w:left="20"/>
              <w:jc w:val="both"/>
            </w:pPr>
            <w:r>
              <w:rPr>
                <w:rFonts w:ascii="Times New Roman"/>
                <w:b w:val="false"/>
                <w:i w:val="false"/>
                <w:color w:val="000000"/>
                <w:sz w:val="20"/>
              </w:rPr>
              <w:t>
(жусан Шренковская, жусан суық,</w:t>
            </w:r>
          </w:p>
          <w:p>
            <w:pPr>
              <w:spacing w:after="20"/>
              <w:ind w:left="20"/>
              <w:jc w:val="both"/>
            </w:pPr>
            <w:r>
              <w:rPr>
                <w:rFonts w:ascii="Times New Roman"/>
                <w:b w:val="false"/>
                <w:i w:val="false"/>
                <w:color w:val="000000"/>
                <w:sz w:val="20"/>
              </w:rPr>
              <w:t>
борозды бетеге, бидай шөптері,</w:t>
            </w:r>
          </w:p>
          <w:p>
            <w:pPr>
              <w:spacing w:after="20"/>
              <w:ind w:left="20"/>
              <w:jc w:val="both"/>
            </w:pPr>
            <w:r>
              <w:rPr>
                <w:rFonts w:ascii="Times New Roman"/>
                <w:b w:val="false"/>
                <w:i w:val="false"/>
                <w:color w:val="000000"/>
                <w:sz w:val="20"/>
              </w:rPr>
              <w:t>
бескилница ең жақсы)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Тұзды батпақтардағы дәнді-жусан</w:t>
            </w:r>
          </w:p>
          <w:p>
            <w:pPr>
              <w:spacing w:after="20"/>
              <w:ind w:left="20"/>
              <w:jc w:val="both"/>
            </w:pPr>
            <w:r>
              <w:rPr>
                <w:rFonts w:ascii="Times New Roman"/>
                <w:b w:val="false"/>
                <w:i w:val="false"/>
                <w:color w:val="000000"/>
                <w:sz w:val="20"/>
              </w:rPr>
              <w:t>
каштан</w:t>
            </w:r>
          </w:p>
          <w:p>
            <w:pPr>
              <w:spacing w:after="20"/>
              <w:ind w:left="20"/>
              <w:jc w:val="both"/>
            </w:pPr>
            <w:r>
              <w:rPr>
                <w:rFonts w:ascii="Times New Roman"/>
                <w:b w:val="false"/>
                <w:i w:val="false"/>
                <w:color w:val="000000"/>
                <w:sz w:val="20"/>
              </w:rPr>
              <w:t>
(вострец тармақталған, борозды бетеге,</w:t>
            </w:r>
          </w:p>
          <w:p>
            <w:pPr>
              <w:spacing w:after="20"/>
              <w:ind w:left="20"/>
              <w:jc w:val="both"/>
            </w:pPr>
            <w:r>
              <w:rPr>
                <w:rFonts w:ascii="Times New Roman"/>
                <w:b w:val="false"/>
                <w:i w:val="false"/>
                <w:color w:val="000000"/>
                <w:sz w:val="20"/>
              </w:rPr>
              <w:t>
жусан Шренковская,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С-2а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Шымтезек-шөпті шөптер</w:t>
            </w:r>
          </w:p>
          <w:p>
            <w:pPr>
              <w:spacing w:after="20"/>
              <w:ind w:left="20"/>
              <w:jc w:val="both"/>
            </w:pPr>
            <w:r>
              <w:rPr>
                <w:rFonts w:ascii="Times New Roman"/>
                <w:b w:val="false"/>
                <w:i w:val="false"/>
                <w:color w:val="000000"/>
                <w:sz w:val="20"/>
              </w:rPr>
              <w:t xml:space="preserve">
қуаты аз орташа сазды каштан </w:t>
            </w:r>
          </w:p>
          <w:p>
            <w:pPr>
              <w:spacing w:after="20"/>
              <w:ind w:left="20"/>
              <w:jc w:val="both"/>
            </w:pPr>
            <w:r>
              <w:rPr>
                <w:rFonts w:ascii="Times New Roman"/>
                <w:b w:val="false"/>
                <w:i w:val="false"/>
                <w:color w:val="000000"/>
                <w:sz w:val="20"/>
              </w:rPr>
              <w:t>
топырақ</w:t>
            </w:r>
          </w:p>
          <w:p>
            <w:pPr>
              <w:spacing w:after="20"/>
              <w:ind w:left="20"/>
              <w:jc w:val="both"/>
            </w:pPr>
            <w:r>
              <w:rPr>
                <w:rFonts w:ascii="Times New Roman"/>
                <w:b w:val="false"/>
                <w:i w:val="false"/>
                <w:color w:val="000000"/>
                <w:sz w:val="20"/>
              </w:rPr>
              <w:t>
(қауырсынды қызыл, борозды бетеге,</w:t>
            </w:r>
          </w:p>
          <w:p>
            <w:pPr>
              <w:spacing w:after="20"/>
              <w:ind w:left="20"/>
              <w:jc w:val="both"/>
            </w:pPr>
            <w:r>
              <w:rPr>
                <w:rFonts w:ascii="Times New Roman"/>
                <w:b w:val="false"/>
                <w:i w:val="false"/>
                <w:color w:val="000000"/>
                <w:sz w:val="20"/>
              </w:rPr>
              <w:t>
эспарцет виколисі, цинкофил 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43,2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С-2в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Шымтезек-суық жусан</w:t>
            </w:r>
          </w:p>
          <w:p>
            <w:pPr>
              <w:spacing w:after="20"/>
              <w:ind w:left="20"/>
              <w:jc w:val="both"/>
            </w:pPr>
            <w:r>
              <w:rPr>
                <w:rFonts w:ascii="Times New Roman"/>
                <w:b w:val="false"/>
                <w:i w:val="false"/>
                <w:color w:val="000000"/>
                <w:sz w:val="20"/>
              </w:rPr>
              <w:t>
қуаты аз каштан құмды сазды топырақтар</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32Ба</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Тұзды батпақтардағы астық-австриялық жусан</w:t>
            </w:r>
          </w:p>
          <w:p>
            <w:pPr>
              <w:spacing w:after="20"/>
              <w:ind w:left="20"/>
              <w:jc w:val="both"/>
            </w:pPr>
            <w:r>
              <w:rPr>
                <w:rFonts w:ascii="Times New Roman"/>
                <w:b w:val="false"/>
                <w:i w:val="false"/>
                <w:color w:val="000000"/>
                <w:sz w:val="20"/>
              </w:rPr>
              <w:t>
шалғынды-каштан</w:t>
            </w:r>
          </w:p>
          <w:p>
            <w:pPr>
              <w:spacing w:after="20"/>
              <w:ind w:left="20"/>
              <w:jc w:val="both"/>
            </w:pPr>
            <w:r>
              <w:rPr>
                <w:rFonts w:ascii="Times New Roman"/>
                <w:b w:val="false"/>
                <w:i w:val="false"/>
                <w:color w:val="000000"/>
                <w:sz w:val="20"/>
              </w:rPr>
              <w:t>
(борозды бетеге, тармақталған бетеге,</w:t>
            </w:r>
          </w:p>
          <w:p>
            <w:pPr>
              <w:spacing w:after="20"/>
              <w:ind w:left="20"/>
              <w:jc w:val="both"/>
            </w:pPr>
            <w:r>
              <w:rPr>
                <w:rFonts w:ascii="Times New Roman"/>
                <w:b w:val="false"/>
                <w:i w:val="false"/>
                <w:color w:val="000000"/>
                <w:sz w:val="20"/>
              </w:rPr>
              <w:t>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32Б</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Типчак-Жарма-жусан </w:t>
            </w:r>
          </w:p>
          <w:p>
            <w:pPr>
              <w:spacing w:after="20"/>
              <w:ind w:left="20"/>
              <w:jc w:val="both"/>
            </w:pPr>
            <w:r>
              <w:rPr>
                <w:rFonts w:ascii="Times New Roman"/>
                <w:b w:val="false"/>
                <w:i w:val="false"/>
                <w:color w:val="000000"/>
                <w:sz w:val="20"/>
              </w:rPr>
              <w:t>
шалғынды-каштан сортаңдары</w:t>
            </w:r>
          </w:p>
          <w:p>
            <w:pPr>
              <w:spacing w:after="20"/>
              <w:ind w:left="20"/>
              <w:jc w:val="both"/>
            </w:pPr>
            <w:r>
              <w:rPr>
                <w:rFonts w:ascii="Times New Roman"/>
                <w:b w:val="false"/>
                <w:i w:val="false"/>
                <w:color w:val="000000"/>
                <w:sz w:val="20"/>
              </w:rPr>
              <w:t>
(борозды бетеге, тарақ тәрізді бидай шөбі,</w:t>
            </w:r>
          </w:p>
          <w:p>
            <w:pPr>
              <w:spacing w:after="20"/>
              <w:ind w:left="20"/>
              <w:jc w:val="both"/>
            </w:pPr>
            <w:r>
              <w:rPr>
                <w:rFonts w:ascii="Times New Roman"/>
                <w:b w:val="false"/>
                <w:i w:val="false"/>
                <w:color w:val="000000"/>
                <w:sz w:val="20"/>
              </w:rPr>
              <w:t>
қауырсын қызыл, жіңішке аяғы жұқа,</w:t>
            </w:r>
          </w:p>
          <w:p>
            <w:pPr>
              <w:spacing w:after="20"/>
              <w:ind w:left="20"/>
              <w:jc w:val="both"/>
            </w:pPr>
            <w:r>
              <w:rPr>
                <w:rFonts w:ascii="Times New Roman"/>
                <w:b w:val="false"/>
                <w:i w:val="false"/>
                <w:color w:val="000000"/>
                <w:sz w:val="20"/>
              </w:rPr>
              <w:t>
австриялық жусан, суық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Шренковскополинно-бидай шөптері</w:t>
            </w:r>
          </w:p>
          <w:p>
            <w:pPr>
              <w:spacing w:after="20"/>
              <w:ind w:left="20"/>
              <w:jc w:val="both"/>
            </w:pPr>
            <w:r>
              <w:rPr>
                <w:rFonts w:ascii="Times New Roman"/>
                <w:b w:val="false"/>
                <w:i w:val="false"/>
                <w:color w:val="000000"/>
                <w:sz w:val="20"/>
              </w:rPr>
              <w:t>
шалғынды-каштан сортаңдары</w:t>
            </w:r>
          </w:p>
          <w:p>
            <w:pPr>
              <w:spacing w:after="20"/>
              <w:ind w:left="20"/>
              <w:jc w:val="both"/>
            </w:pPr>
            <w:r>
              <w:rPr>
                <w:rFonts w:ascii="Times New Roman"/>
                <w:b w:val="false"/>
                <w:i w:val="false"/>
                <w:color w:val="000000"/>
                <w:sz w:val="20"/>
              </w:rPr>
              <w:t>
(жусан Шренковская, бидай шөбі)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27.05.2020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Сортаңдағы Вострецово-типчаковые</w:t>
            </w:r>
          </w:p>
          <w:p>
            <w:pPr>
              <w:spacing w:after="20"/>
              <w:ind w:left="20"/>
              <w:jc w:val="both"/>
            </w:pPr>
            <w:r>
              <w:rPr>
                <w:rFonts w:ascii="Times New Roman"/>
                <w:b w:val="false"/>
                <w:i w:val="false"/>
                <w:color w:val="000000"/>
                <w:sz w:val="20"/>
              </w:rPr>
              <w:t>
каштан</w:t>
            </w:r>
          </w:p>
          <w:p>
            <w:pPr>
              <w:spacing w:after="20"/>
              <w:ind w:left="20"/>
              <w:jc w:val="both"/>
            </w:pPr>
            <w:r>
              <w:rPr>
                <w:rFonts w:ascii="Times New Roman"/>
                <w:b w:val="false"/>
                <w:i w:val="false"/>
                <w:color w:val="000000"/>
                <w:sz w:val="20"/>
              </w:rPr>
              <w:t>
(тармақталған бетеге, борозды бетеге)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32Ба</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батпақтардағы астық-австриялық жусан</w:t>
            </w:r>
          </w:p>
          <w:p>
            <w:pPr>
              <w:spacing w:after="20"/>
              <w:ind w:left="20"/>
              <w:jc w:val="both"/>
            </w:pPr>
            <w:r>
              <w:rPr>
                <w:rFonts w:ascii="Times New Roman"/>
                <w:b w:val="false"/>
                <w:i w:val="false"/>
                <w:color w:val="000000"/>
                <w:sz w:val="20"/>
              </w:rPr>
              <w:t>
шалғынды-каштан</w:t>
            </w:r>
          </w:p>
          <w:p>
            <w:pPr>
              <w:spacing w:after="20"/>
              <w:ind w:left="20"/>
              <w:jc w:val="both"/>
            </w:pPr>
            <w:r>
              <w:rPr>
                <w:rFonts w:ascii="Times New Roman"/>
                <w:b w:val="false"/>
                <w:i w:val="false"/>
                <w:color w:val="000000"/>
                <w:sz w:val="20"/>
              </w:rPr>
              <w:t>
(борозды бетеге, тармақталған бетеге,</w:t>
            </w:r>
          </w:p>
          <w:p>
            <w:pPr>
              <w:spacing w:after="20"/>
              <w:ind w:left="20"/>
              <w:jc w:val="both"/>
            </w:pPr>
            <w:r>
              <w:rPr>
                <w:rFonts w:ascii="Times New Roman"/>
                <w:b w:val="false"/>
                <w:i w:val="false"/>
                <w:color w:val="000000"/>
                <w:sz w:val="20"/>
              </w:rPr>
              <w:t>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М-2г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p>
            <w:pPr>
              <w:spacing w:after="20"/>
              <w:ind w:left="20"/>
              <w:jc w:val="both"/>
            </w:pPr>
            <w:r>
              <w:rPr>
                <w:rFonts w:ascii="Times New Roman"/>
                <w:b w:val="false"/>
                <w:i w:val="false"/>
                <w:color w:val="000000"/>
                <w:sz w:val="20"/>
              </w:rPr>
              <w:t>
1.Типчаково-тарсово-әр түрлі шөптер</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(борозды бетеге, қауырсынды түкті,</w:t>
            </w:r>
          </w:p>
          <w:p>
            <w:pPr>
              <w:spacing w:after="20"/>
              <w:ind w:left="20"/>
              <w:jc w:val="both"/>
            </w:pPr>
            <w:r>
              <w:rPr>
                <w:rFonts w:ascii="Times New Roman"/>
                <w:b w:val="false"/>
                <w:i w:val="false"/>
                <w:color w:val="000000"/>
                <w:sz w:val="20"/>
              </w:rPr>
              <w:t>
нәрестенің жүні, шанышқы цинкофилі)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46,8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2.Типчаково-караганово-</w:t>
            </w:r>
          </w:p>
          <w:p>
            <w:pPr>
              <w:spacing w:after="20"/>
              <w:ind w:left="20"/>
              <w:jc w:val="both"/>
            </w:pPr>
            <w:r>
              <w:rPr>
                <w:rFonts w:ascii="Times New Roman"/>
                <w:b w:val="false"/>
                <w:i w:val="false"/>
                <w:color w:val="000000"/>
                <w:sz w:val="20"/>
              </w:rPr>
              <w:t>
жусан</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сазды топырақтар</w:t>
            </w:r>
          </w:p>
          <w:p>
            <w:pPr>
              <w:spacing w:after="20"/>
              <w:ind w:left="20"/>
              <w:jc w:val="both"/>
            </w:pPr>
            <w:r>
              <w:rPr>
                <w:rFonts w:ascii="Times New Roman"/>
                <w:b w:val="false"/>
                <w:i w:val="false"/>
                <w:color w:val="000000"/>
                <w:sz w:val="20"/>
              </w:rPr>
              <w:t>
(борозды бетеге, төмен өсетін қарағай,</w:t>
            </w:r>
          </w:p>
          <w:p>
            <w:pPr>
              <w:spacing w:after="20"/>
              <w:ind w:left="20"/>
              <w:jc w:val="both"/>
            </w:pPr>
            <w:r>
              <w:rPr>
                <w:rFonts w:ascii="Times New Roman"/>
                <w:b w:val="false"/>
                <w:i w:val="false"/>
                <w:color w:val="000000"/>
                <w:sz w:val="20"/>
              </w:rPr>
              <w:t>
австриялық және суық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3.Тирсово-типчаково-подмаренниковые</w:t>
            </w:r>
          </w:p>
          <w:p>
            <w:pPr>
              <w:spacing w:after="20"/>
              <w:ind w:left="20"/>
              <w:jc w:val="both"/>
            </w:pPr>
            <w:r>
              <w:rPr>
                <w:rFonts w:ascii="Times New Roman"/>
                <w:b w:val="false"/>
                <w:i w:val="false"/>
                <w:color w:val="000000"/>
                <w:sz w:val="20"/>
              </w:rPr>
              <w:t>
каштан дамымаған</w:t>
            </w:r>
          </w:p>
          <w:p>
            <w:pPr>
              <w:spacing w:after="20"/>
              <w:ind w:left="20"/>
              <w:jc w:val="both"/>
            </w:pPr>
            <w:r>
              <w:rPr>
                <w:rFonts w:ascii="Times New Roman"/>
                <w:b w:val="false"/>
                <w:i w:val="false"/>
                <w:color w:val="000000"/>
                <w:sz w:val="20"/>
              </w:rPr>
              <w:t>
сазды топырақтар</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подмаренник нағыз)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41Ба</w:t>
            </w:r>
          </w:p>
          <w:p>
            <w:pPr>
              <w:spacing w:after="20"/>
              <w:ind w:left="20"/>
              <w:jc w:val="both"/>
            </w:pPr>
            <w:r>
              <w:rPr>
                <w:rFonts w:ascii="Times New Roman"/>
                <w:b w:val="false"/>
                <w:i w:val="false"/>
                <w:color w:val="000000"/>
                <w:sz w:val="20"/>
              </w:rPr>
              <w:t>
С-2б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Шымтезек-австриялық жусан-</w:t>
            </w:r>
          </w:p>
          <w:p>
            <w:pPr>
              <w:spacing w:after="20"/>
              <w:ind w:left="20"/>
              <w:jc w:val="both"/>
            </w:pPr>
            <w:r>
              <w:rPr>
                <w:rFonts w:ascii="Times New Roman"/>
                <w:b w:val="false"/>
                <w:i w:val="false"/>
                <w:color w:val="000000"/>
                <w:sz w:val="20"/>
              </w:rPr>
              <w:t>
каштан дамымаған зопник</w:t>
            </w:r>
          </w:p>
          <w:p>
            <w:pPr>
              <w:spacing w:after="20"/>
              <w:ind w:left="20"/>
              <w:jc w:val="both"/>
            </w:pPr>
            <w:r>
              <w:rPr>
                <w:rFonts w:ascii="Times New Roman"/>
                <w:b w:val="false"/>
                <w:i w:val="false"/>
                <w:color w:val="000000"/>
                <w:sz w:val="20"/>
              </w:rPr>
              <w:t>
орташа сазды</w:t>
            </w:r>
          </w:p>
          <w:p>
            <w:pPr>
              <w:spacing w:after="20"/>
              <w:ind w:left="20"/>
              <w:jc w:val="both"/>
            </w:pPr>
            <w:r>
              <w:rPr>
                <w:rFonts w:ascii="Times New Roman"/>
                <w:b w:val="false"/>
                <w:i w:val="false"/>
                <w:color w:val="000000"/>
                <w:sz w:val="20"/>
              </w:rPr>
              <w:t>
(құмды қауырсын, борозды бетеге,</w:t>
            </w:r>
          </w:p>
          <w:p>
            <w:pPr>
              <w:spacing w:after="20"/>
              <w:ind w:left="20"/>
              <w:jc w:val="both"/>
            </w:pPr>
            <w:r>
              <w:rPr>
                <w:rFonts w:ascii="Times New Roman"/>
                <w:b w:val="false"/>
                <w:i w:val="false"/>
                <w:color w:val="000000"/>
                <w:sz w:val="20"/>
              </w:rPr>
              <w:t>
австриялық жусан, түйнекті зопник,</w:t>
            </w:r>
          </w:p>
          <w:p>
            <w:pPr>
              <w:spacing w:after="20"/>
              <w:ind w:left="20"/>
              <w:jc w:val="both"/>
            </w:pPr>
            <w:r>
              <w:rPr>
                <w:rFonts w:ascii="Times New Roman"/>
                <w:b w:val="false"/>
                <w:i w:val="false"/>
                <w:color w:val="000000"/>
                <w:sz w:val="20"/>
              </w:rPr>
              <w:t>
ерте қияқ)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51Аа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Шымтезек-австриялық жусан</w:t>
            </w:r>
          </w:p>
          <w:p>
            <w:pPr>
              <w:spacing w:after="20"/>
              <w:ind w:left="20"/>
              <w:jc w:val="both"/>
            </w:pPr>
            <w:r>
              <w:rPr>
                <w:rFonts w:ascii="Times New Roman"/>
                <w:b w:val="false"/>
                <w:i w:val="false"/>
                <w:color w:val="000000"/>
                <w:sz w:val="20"/>
              </w:rPr>
              <w:t>
дала қыртысының таяз сортаңдарында</w:t>
            </w:r>
          </w:p>
          <w:p>
            <w:pPr>
              <w:spacing w:after="20"/>
              <w:ind w:left="20"/>
              <w:jc w:val="both"/>
            </w:pPr>
            <w:r>
              <w:rPr>
                <w:rFonts w:ascii="Times New Roman"/>
                <w:b w:val="false"/>
                <w:i w:val="false"/>
                <w:color w:val="000000"/>
                <w:sz w:val="20"/>
              </w:rPr>
              <w:t xml:space="preserve">
(түкті қауырсын, борозды бетеге, </w:t>
            </w:r>
          </w:p>
          <w:p>
            <w:pPr>
              <w:spacing w:after="20"/>
              <w:ind w:left="20"/>
              <w:jc w:val="both"/>
            </w:pPr>
            <w:r>
              <w:rPr>
                <w:rFonts w:ascii="Times New Roman"/>
                <w:b w:val="false"/>
                <w:i w:val="false"/>
                <w:color w:val="000000"/>
                <w:sz w:val="20"/>
              </w:rPr>
              <w:t>
австриялық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89А</w:t>
            </w:r>
          </w:p>
          <w:p>
            <w:pPr>
              <w:spacing w:after="20"/>
              <w:ind w:left="20"/>
              <w:jc w:val="both"/>
            </w:pPr>
            <w:r>
              <w:rPr>
                <w:rFonts w:ascii="Times New Roman"/>
                <w:b w:val="false"/>
                <w:i w:val="false"/>
                <w:color w:val="000000"/>
                <w:sz w:val="20"/>
              </w:rPr>
              <w:t>
С-2а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Дәнді-зопник-шөгінді</w:t>
            </w:r>
          </w:p>
          <w:p>
            <w:pPr>
              <w:spacing w:after="20"/>
              <w:ind w:left="20"/>
              <w:jc w:val="both"/>
            </w:pPr>
            <w:r>
              <w:rPr>
                <w:rFonts w:ascii="Times New Roman"/>
                <w:b w:val="false"/>
                <w:i w:val="false"/>
                <w:color w:val="000000"/>
                <w:sz w:val="20"/>
              </w:rPr>
              <w:t>
таяз дала сортаңдарында</w:t>
            </w:r>
          </w:p>
          <w:p>
            <w:pPr>
              <w:spacing w:after="20"/>
              <w:ind w:left="20"/>
              <w:jc w:val="both"/>
            </w:pPr>
            <w:r>
              <w:rPr>
                <w:rFonts w:ascii="Times New Roman"/>
                <w:b w:val="false"/>
                <w:i w:val="false"/>
                <w:color w:val="000000"/>
                <w:sz w:val="20"/>
              </w:rPr>
              <w:t>
(борозды бетеге, бидай шөбі,</w:t>
            </w:r>
          </w:p>
          <w:p>
            <w:pPr>
              <w:spacing w:after="20"/>
              <w:ind w:left="20"/>
              <w:jc w:val="both"/>
            </w:pPr>
            <w:r>
              <w:rPr>
                <w:rFonts w:ascii="Times New Roman"/>
                <w:b w:val="false"/>
                <w:i w:val="false"/>
                <w:color w:val="000000"/>
                <w:sz w:val="20"/>
              </w:rPr>
              <w:t>
түкті қауырсын, түйнекті зопник,</w:t>
            </w:r>
          </w:p>
          <w:p>
            <w:pPr>
              <w:spacing w:after="20"/>
              <w:ind w:left="20"/>
              <w:jc w:val="both"/>
            </w:pPr>
            <w:r>
              <w:rPr>
                <w:rFonts w:ascii="Times New Roman"/>
                <w:b w:val="false"/>
                <w:i w:val="false"/>
                <w:color w:val="000000"/>
                <w:sz w:val="20"/>
              </w:rPr>
              <w:t>
скват шөгіндісі)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Дәнді-зопник</w:t>
            </w:r>
          </w:p>
          <w:p>
            <w:pPr>
              <w:spacing w:after="20"/>
              <w:ind w:left="20"/>
              <w:jc w:val="both"/>
            </w:pPr>
            <w:r>
              <w:rPr>
                <w:rFonts w:ascii="Times New Roman"/>
                <w:b w:val="false"/>
                <w:i w:val="false"/>
                <w:color w:val="000000"/>
                <w:sz w:val="20"/>
              </w:rPr>
              <w:t>
шағын дала сортаңдары</w:t>
            </w:r>
          </w:p>
          <w:p>
            <w:pPr>
              <w:spacing w:after="20"/>
              <w:ind w:left="20"/>
              <w:jc w:val="both"/>
            </w:pPr>
            <w:r>
              <w:rPr>
                <w:rFonts w:ascii="Times New Roman"/>
                <w:b w:val="false"/>
                <w:i w:val="false"/>
                <w:color w:val="000000"/>
                <w:sz w:val="20"/>
              </w:rPr>
              <w:t>
(борозды бетеге, қауырсынды түкті,</w:t>
            </w:r>
          </w:p>
          <w:p>
            <w:pPr>
              <w:spacing w:after="20"/>
              <w:ind w:left="20"/>
              <w:jc w:val="both"/>
            </w:pPr>
            <w:r>
              <w:rPr>
                <w:rFonts w:ascii="Times New Roman"/>
                <w:b w:val="false"/>
                <w:i w:val="false"/>
                <w:color w:val="000000"/>
                <w:sz w:val="20"/>
              </w:rPr>
              <w:t>
бидай шөптері, түйнекті зопник)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65Аа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Дәнді-австриялық жусан-шөгінді</w:t>
            </w:r>
          </w:p>
          <w:p>
            <w:pPr>
              <w:spacing w:after="20"/>
              <w:ind w:left="20"/>
              <w:jc w:val="both"/>
            </w:pPr>
            <w:r>
              <w:rPr>
                <w:rFonts w:ascii="Times New Roman"/>
                <w:b w:val="false"/>
                <w:i w:val="false"/>
                <w:color w:val="000000"/>
                <w:sz w:val="20"/>
              </w:rPr>
              <w:t>
шағын дала сортаңдары</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бидай шөбі, австриялық жусан,</w:t>
            </w:r>
          </w:p>
          <w:p>
            <w:pPr>
              <w:spacing w:after="20"/>
              <w:ind w:left="20"/>
              <w:jc w:val="both"/>
            </w:pPr>
            <w:r>
              <w:rPr>
                <w:rFonts w:ascii="Times New Roman"/>
                <w:b w:val="false"/>
                <w:i w:val="false"/>
                <w:color w:val="000000"/>
                <w:sz w:val="20"/>
              </w:rPr>
              <w:t>
скват шөгіндісі)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Дәнді-шөгінді </w:t>
            </w:r>
          </w:p>
          <w:p>
            <w:pPr>
              <w:spacing w:after="20"/>
              <w:ind w:left="20"/>
              <w:jc w:val="both"/>
            </w:pPr>
            <w:r>
              <w:rPr>
                <w:rFonts w:ascii="Times New Roman"/>
                <w:b w:val="false"/>
                <w:i w:val="false"/>
                <w:color w:val="000000"/>
                <w:sz w:val="20"/>
              </w:rPr>
              <w:t>
таяз дала сортаңдарында</w:t>
            </w:r>
          </w:p>
          <w:p>
            <w:pPr>
              <w:spacing w:after="20"/>
              <w:ind w:left="20"/>
              <w:jc w:val="both"/>
            </w:pPr>
            <w:r>
              <w:rPr>
                <w:rFonts w:ascii="Times New Roman"/>
                <w:b w:val="false"/>
                <w:i w:val="false"/>
                <w:color w:val="000000"/>
                <w:sz w:val="20"/>
              </w:rPr>
              <w:t>
(бидай шөбі, қауырсын жүні,</w:t>
            </w:r>
          </w:p>
          <w:p>
            <w:pPr>
              <w:spacing w:after="20"/>
              <w:ind w:left="20"/>
              <w:jc w:val="both"/>
            </w:pPr>
            <w:r>
              <w:rPr>
                <w:rFonts w:ascii="Times New Roman"/>
                <w:b w:val="false"/>
                <w:i w:val="false"/>
                <w:color w:val="000000"/>
                <w:sz w:val="20"/>
              </w:rPr>
              <w:t>
борозды бетеге, скват шөгіндісі)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88Аа</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Дәнді-жусанды-түрлі шөпті</w:t>
            </w:r>
          </w:p>
          <w:p>
            <w:pPr>
              <w:spacing w:after="20"/>
              <w:ind w:left="20"/>
              <w:jc w:val="both"/>
            </w:pPr>
            <w:r>
              <w:rPr>
                <w:rFonts w:ascii="Times New Roman"/>
                <w:b w:val="false"/>
                <w:i w:val="false"/>
                <w:color w:val="000000"/>
                <w:sz w:val="20"/>
              </w:rPr>
              <w:t>
шағын дала сортаңдары</w:t>
            </w:r>
          </w:p>
          <w:p>
            <w:pPr>
              <w:spacing w:after="20"/>
              <w:ind w:left="20"/>
              <w:jc w:val="both"/>
            </w:pPr>
            <w:r>
              <w:rPr>
                <w:rFonts w:ascii="Times New Roman"/>
                <w:b w:val="false"/>
                <w:i w:val="false"/>
                <w:color w:val="000000"/>
                <w:sz w:val="20"/>
              </w:rPr>
              <w:t xml:space="preserve">
(борозды бетеге, қауырсынды түкті, </w:t>
            </w:r>
          </w:p>
          <w:p>
            <w:pPr>
              <w:spacing w:after="20"/>
              <w:ind w:left="20"/>
              <w:jc w:val="both"/>
            </w:pPr>
            <w:r>
              <w:rPr>
                <w:rFonts w:ascii="Times New Roman"/>
                <w:b w:val="false"/>
                <w:i w:val="false"/>
                <w:color w:val="000000"/>
                <w:sz w:val="20"/>
              </w:rPr>
              <w:t>
бидай шөбі, шренковская жусаны және</w:t>
            </w:r>
          </w:p>
          <w:p>
            <w:pPr>
              <w:spacing w:after="20"/>
              <w:ind w:left="20"/>
              <w:jc w:val="both"/>
            </w:pPr>
            <w:r>
              <w:rPr>
                <w:rFonts w:ascii="Times New Roman"/>
                <w:b w:val="false"/>
                <w:i w:val="false"/>
                <w:color w:val="000000"/>
                <w:sz w:val="20"/>
              </w:rPr>
              <w:t>
австриялық, сәби түкті,</w:t>
            </w:r>
          </w:p>
          <w:p>
            <w:pPr>
              <w:spacing w:after="20"/>
              <w:ind w:left="20"/>
              <w:jc w:val="both"/>
            </w:pPr>
            <w:r>
              <w:rPr>
                <w:rFonts w:ascii="Times New Roman"/>
                <w:b w:val="false"/>
                <w:i w:val="false"/>
                <w:color w:val="000000"/>
                <w:sz w:val="20"/>
              </w:rPr>
              <w:t>
подмаренник нағыз)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 алдындағы жазықтың төмендеуі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1.Соссурея-қамыс-мысыққұйрық</w:t>
            </w:r>
          </w:p>
          <w:p>
            <w:pPr>
              <w:spacing w:after="20"/>
              <w:ind w:left="20"/>
              <w:jc w:val="both"/>
            </w:pPr>
            <w:r>
              <w:rPr>
                <w:rFonts w:ascii="Times New Roman"/>
                <w:b w:val="false"/>
                <w:i w:val="false"/>
                <w:color w:val="000000"/>
                <w:sz w:val="20"/>
              </w:rPr>
              <w:t xml:space="preserve">
шалғынды-каштан сортаңдарында </w:t>
            </w:r>
          </w:p>
          <w:p>
            <w:pPr>
              <w:spacing w:after="20"/>
              <w:ind w:left="20"/>
              <w:jc w:val="both"/>
            </w:pPr>
            <w:r>
              <w:rPr>
                <w:rFonts w:ascii="Times New Roman"/>
                <w:b w:val="false"/>
                <w:i w:val="false"/>
                <w:color w:val="000000"/>
                <w:sz w:val="20"/>
              </w:rPr>
              <w:t xml:space="preserve">
сазды </w:t>
            </w:r>
          </w:p>
          <w:p>
            <w:pPr>
              <w:spacing w:after="20"/>
              <w:ind w:left="20"/>
              <w:jc w:val="both"/>
            </w:pPr>
            <w:r>
              <w:rPr>
                <w:rFonts w:ascii="Times New Roman"/>
                <w:b w:val="false"/>
                <w:i w:val="false"/>
                <w:color w:val="000000"/>
                <w:sz w:val="20"/>
              </w:rPr>
              <w:t>
(ащы соссюрея, Оңтүстік қамыс,</w:t>
            </w:r>
          </w:p>
          <w:p>
            <w:pPr>
              <w:spacing w:after="20"/>
              <w:ind w:left="20"/>
              <w:jc w:val="both"/>
            </w:pPr>
            <w:r>
              <w:rPr>
                <w:rFonts w:ascii="Times New Roman"/>
                <w:b w:val="false"/>
                <w:i w:val="false"/>
                <w:color w:val="000000"/>
                <w:sz w:val="20"/>
              </w:rPr>
              <w:t>
жалпақ жапырақты мысыққұйрық)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2.Истрецово-типчаково-суық жусан</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xml:space="preserve">
(волоснец тармақталған, бетеге </w:t>
            </w:r>
          </w:p>
          <w:p>
            <w:pPr>
              <w:spacing w:after="20"/>
              <w:ind w:left="20"/>
              <w:jc w:val="both"/>
            </w:pPr>
            <w:r>
              <w:rPr>
                <w:rFonts w:ascii="Times New Roman"/>
                <w:b w:val="false"/>
                <w:i w:val="false"/>
                <w:color w:val="000000"/>
                <w:sz w:val="20"/>
              </w:rPr>
              <w:t>
борозды, жусан суық)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таулы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1.Типчаково-қауырсын-эфедровые</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(борозды бетеге, қауырсынды түкті,</w:t>
            </w:r>
          </w:p>
          <w:p>
            <w:pPr>
              <w:spacing w:after="20"/>
              <w:ind w:left="20"/>
              <w:jc w:val="both"/>
            </w:pPr>
            <w:r>
              <w:rPr>
                <w:rFonts w:ascii="Times New Roman"/>
                <w:b w:val="false"/>
                <w:i w:val="false"/>
                <w:color w:val="000000"/>
                <w:sz w:val="20"/>
              </w:rPr>
              <w:t>
қауырсынды қауырсын, екі жолақты эфедра)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С-2д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2.Сынғыш жусан</w:t>
            </w:r>
          </w:p>
          <w:p>
            <w:pPr>
              <w:spacing w:after="20"/>
              <w:ind w:left="20"/>
              <w:jc w:val="both"/>
            </w:pPr>
            <w:r>
              <w:rPr>
                <w:rFonts w:ascii="Times New Roman"/>
                <w:b w:val="false"/>
                <w:i w:val="false"/>
                <w:color w:val="000000"/>
                <w:sz w:val="20"/>
              </w:rPr>
              <w:t>
каштан тұзды батпақтарында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(сынғыш Ситник, жусан</w:t>
            </w:r>
          </w:p>
          <w:p>
            <w:pPr>
              <w:spacing w:after="20"/>
              <w:ind w:left="20"/>
              <w:jc w:val="both"/>
            </w:pPr>
            <w:r>
              <w:rPr>
                <w:rFonts w:ascii="Times New Roman"/>
                <w:b w:val="false"/>
                <w:i w:val="false"/>
                <w:color w:val="000000"/>
                <w:sz w:val="20"/>
              </w:rPr>
              <w:t>
аз гүлді, нитратты жусан)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С-4в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3.Типчаково-жусан-шөгінді</w:t>
            </w:r>
          </w:p>
          <w:p>
            <w:pPr>
              <w:spacing w:after="20"/>
              <w:ind w:left="20"/>
              <w:jc w:val="both"/>
            </w:pPr>
            <w:r>
              <w:rPr>
                <w:rFonts w:ascii="Times New Roman"/>
                <w:b w:val="false"/>
                <w:i w:val="false"/>
                <w:color w:val="000000"/>
                <w:sz w:val="20"/>
              </w:rPr>
              <w:t>
шалғынды-каштан сортаңдарында</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(борозды бетеге, нитратты жусан,</w:t>
            </w:r>
          </w:p>
          <w:p>
            <w:pPr>
              <w:spacing w:after="20"/>
              <w:ind w:left="20"/>
              <w:jc w:val="both"/>
            </w:pPr>
            <w:r>
              <w:rPr>
                <w:rFonts w:ascii="Times New Roman"/>
                <w:b w:val="false"/>
                <w:i w:val="false"/>
                <w:color w:val="000000"/>
                <w:sz w:val="20"/>
              </w:rPr>
              <w:t>
австриялық жусан, ерте қияқ)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134а</w:t>
            </w:r>
          </w:p>
          <w:p>
            <w:pPr>
              <w:spacing w:after="20"/>
              <w:ind w:left="20"/>
              <w:jc w:val="both"/>
            </w:pPr>
            <w:r>
              <w:rPr>
                <w:rFonts w:ascii="Times New Roman"/>
                <w:b w:val="false"/>
                <w:i w:val="false"/>
                <w:color w:val="000000"/>
                <w:sz w:val="20"/>
              </w:rPr>
              <w:t>
М-5в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1.Шымтезек-жусан-эфедра</w:t>
            </w:r>
          </w:p>
          <w:p>
            <w:pPr>
              <w:spacing w:after="20"/>
              <w:ind w:left="20"/>
              <w:jc w:val="both"/>
            </w:pPr>
            <w:r>
              <w:rPr>
                <w:rFonts w:ascii="Times New Roman"/>
                <w:b w:val="false"/>
                <w:i w:val="false"/>
                <w:color w:val="000000"/>
                <w:sz w:val="20"/>
              </w:rPr>
              <w:t>
(борозды бетеге, қауырсынды түкті,</w:t>
            </w:r>
          </w:p>
          <w:p>
            <w:pPr>
              <w:spacing w:after="20"/>
              <w:ind w:left="20"/>
              <w:jc w:val="both"/>
            </w:pPr>
            <w:r>
              <w:rPr>
                <w:rFonts w:ascii="Times New Roman"/>
                <w:b w:val="false"/>
                <w:i w:val="false"/>
                <w:color w:val="000000"/>
                <w:sz w:val="20"/>
              </w:rPr>
              <w:t>
жусан суық, австриялық жусан,</w:t>
            </w:r>
          </w:p>
          <w:p>
            <w:pPr>
              <w:spacing w:after="20"/>
              <w:ind w:left="20"/>
              <w:jc w:val="both"/>
            </w:pPr>
            <w:r>
              <w:rPr>
                <w:rFonts w:ascii="Times New Roman"/>
                <w:b w:val="false"/>
                <w:i w:val="false"/>
                <w:color w:val="000000"/>
                <w:sz w:val="20"/>
              </w:rPr>
              <w:t>
екі жолақты қылқан жапырақты ағаш)</w:t>
            </w:r>
          </w:p>
          <w:p>
            <w:pPr>
              <w:spacing w:after="20"/>
              <w:ind w:left="20"/>
              <w:jc w:val="both"/>
            </w:pPr>
            <w:r>
              <w:rPr>
                <w:rFonts w:ascii="Times New Roman"/>
                <w:b w:val="false"/>
                <w:i w:val="false"/>
                <w:color w:val="000000"/>
                <w:sz w:val="20"/>
              </w:rPr>
              <w:t>
шалғынды-дала сазды сазды сортаңдарда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175А</w:t>
            </w:r>
          </w:p>
          <w:p>
            <w:pPr>
              <w:spacing w:after="20"/>
              <w:ind w:left="20"/>
              <w:jc w:val="both"/>
            </w:pPr>
            <w:r>
              <w:rPr>
                <w:rFonts w:ascii="Times New Roman"/>
                <w:b w:val="false"/>
                <w:i w:val="false"/>
                <w:color w:val="000000"/>
                <w:sz w:val="20"/>
              </w:rPr>
              <w:t>
М-5в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2.Вострецово-типчаково-жусан</w:t>
            </w:r>
          </w:p>
          <w:p>
            <w:pPr>
              <w:spacing w:after="20"/>
              <w:ind w:left="20"/>
              <w:jc w:val="both"/>
            </w:pPr>
            <w:r>
              <w:rPr>
                <w:rFonts w:ascii="Times New Roman"/>
                <w:b w:val="false"/>
                <w:i w:val="false"/>
                <w:color w:val="000000"/>
                <w:sz w:val="20"/>
              </w:rPr>
              <w:t xml:space="preserve">
(волоснец тармақталған, бетеге </w:t>
            </w:r>
          </w:p>
          <w:p>
            <w:pPr>
              <w:spacing w:after="20"/>
              <w:ind w:left="20"/>
              <w:jc w:val="both"/>
            </w:pPr>
            <w:r>
              <w:rPr>
                <w:rFonts w:ascii="Times New Roman"/>
                <w:b w:val="false"/>
                <w:i w:val="false"/>
                <w:color w:val="000000"/>
                <w:sz w:val="20"/>
              </w:rPr>
              <w:t>
борозды, нитратты жусан, жусан</w:t>
            </w:r>
          </w:p>
          <w:p>
            <w:pPr>
              <w:spacing w:after="20"/>
              <w:ind w:left="20"/>
              <w:jc w:val="both"/>
            </w:pPr>
            <w:r>
              <w:rPr>
                <w:rFonts w:ascii="Times New Roman"/>
                <w:b w:val="false"/>
                <w:i w:val="false"/>
                <w:color w:val="000000"/>
                <w:sz w:val="20"/>
              </w:rPr>
              <w:t>
австриялық)</w:t>
            </w:r>
          </w:p>
          <w:p>
            <w:pPr>
              <w:spacing w:after="20"/>
              <w:ind w:left="20"/>
              <w:jc w:val="both"/>
            </w:pPr>
            <w:r>
              <w:rPr>
                <w:rFonts w:ascii="Times New Roman"/>
                <w:b w:val="false"/>
                <w:i w:val="false"/>
                <w:color w:val="000000"/>
                <w:sz w:val="20"/>
              </w:rPr>
              <w:t>
шалғынды сазды сортаңдарда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М-5в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3.Сынғыш-жусан-типчак</w:t>
            </w:r>
          </w:p>
          <w:p>
            <w:pPr>
              <w:spacing w:after="20"/>
              <w:ind w:left="20"/>
              <w:jc w:val="both"/>
            </w:pPr>
            <w:r>
              <w:rPr>
                <w:rFonts w:ascii="Times New Roman"/>
                <w:b w:val="false"/>
                <w:i w:val="false"/>
                <w:color w:val="000000"/>
                <w:sz w:val="20"/>
              </w:rPr>
              <w:t xml:space="preserve">
(сынғыш Ситник, жусан </w:t>
            </w:r>
          </w:p>
          <w:p>
            <w:pPr>
              <w:spacing w:after="20"/>
              <w:ind w:left="20"/>
              <w:jc w:val="both"/>
            </w:pPr>
            <w:r>
              <w:rPr>
                <w:rFonts w:ascii="Times New Roman"/>
                <w:b w:val="false"/>
                <w:i w:val="false"/>
                <w:color w:val="000000"/>
                <w:sz w:val="20"/>
              </w:rPr>
              <w:t xml:space="preserve">
суық, нитратты жусан, бетеге </w:t>
            </w:r>
          </w:p>
          <w:p>
            <w:pPr>
              <w:spacing w:after="20"/>
              <w:ind w:left="20"/>
              <w:jc w:val="both"/>
            </w:pPr>
            <w:r>
              <w:rPr>
                <w:rFonts w:ascii="Times New Roman"/>
                <w:b w:val="false"/>
                <w:i w:val="false"/>
                <w:color w:val="000000"/>
                <w:sz w:val="20"/>
              </w:rPr>
              <w:t>
борозды)</w:t>
            </w:r>
          </w:p>
          <w:p>
            <w:pPr>
              <w:spacing w:after="20"/>
              <w:ind w:left="20"/>
              <w:jc w:val="both"/>
            </w:pPr>
            <w:r>
              <w:rPr>
                <w:rFonts w:ascii="Times New Roman"/>
                <w:b w:val="false"/>
                <w:i w:val="false"/>
                <w:color w:val="000000"/>
                <w:sz w:val="20"/>
              </w:rPr>
              <w:t>
шалғынды-дала сазды сазды сортаңдарда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1.Шымтезек-шабындық-жусан</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xml:space="preserve">
Сент-Джон сусласы, жусан </w:t>
            </w:r>
          </w:p>
          <w:p>
            <w:pPr>
              <w:spacing w:after="20"/>
              <w:ind w:left="20"/>
              <w:jc w:val="both"/>
            </w:pPr>
            <w:r>
              <w:rPr>
                <w:rFonts w:ascii="Times New Roman"/>
                <w:b w:val="false"/>
                <w:i w:val="false"/>
                <w:color w:val="000000"/>
                <w:sz w:val="20"/>
              </w:rPr>
              <w:t>
селитралық, австриялық жусан)</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құмды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 аралық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М-2г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1.Нитренополынно-типчаково-тарсовые</w:t>
            </w:r>
          </w:p>
          <w:p>
            <w:pPr>
              <w:spacing w:after="20"/>
              <w:ind w:left="20"/>
              <w:jc w:val="both"/>
            </w:pPr>
            <w:r>
              <w:rPr>
                <w:rFonts w:ascii="Times New Roman"/>
                <w:b w:val="false"/>
                <w:i w:val="false"/>
                <w:color w:val="000000"/>
                <w:sz w:val="20"/>
              </w:rPr>
              <w:t>
(нитратты жусан, бетеге</w:t>
            </w:r>
          </w:p>
          <w:p>
            <w:pPr>
              <w:spacing w:after="20"/>
              <w:ind w:left="20"/>
              <w:jc w:val="both"/>
            </w:pPr>
            <w:r>
              <w:rPr>
                <w:rFonts w:ascii="Times New Roman"/>
                <w:b w:val="false"/>
                <w:i w:val="false"/>
                <w:color w:val="000000"/>
                <w:sz w:val="20"/>
              </w:rPr>
              <w:t>
борозды, қауырсынды түкті)</w:t>
            </w:r>
          </w:p>
          <w:p>
            <w:pPr>
              <w:spacing w:after="20"/>
              <w:ind w:left="20"/>
              <w:jc w:val="both"/>
            </w:pPr>
            <w:r>
              <w:rPr>
                <w:rFonts w:ascii="Times New Roman"/>
                <w:b w:val="false"/>
                <w:i w:val="false"/>
                <w:color w:val="000000"/>
                <w:sz w:val="20"/>
              </w:rPr>
              <w:t>
дала сазды сортаңдарда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2.Караганово-тарсово-австрияскополынные</w:t>
            </w:r>
          </w:p>
          <w:p>
            <w:pPr>
              <w:spacing w:after="20"/>
              <w:ind w:left="20"/>
              <w:jc w:val="both"/>
            </w:pPr>
            <w:r>
              <w:rPr>
                <w:rFonts w:ascii="Times New Roman"/>
                <w:b w:val="false"/>
                <w:i w:val="false"/>
                <w:color w:val="000000"/>
                <w:sz w:val="20"/>
              </w:rPr>
              <w:t>
(Қарағанды, қауырсынды волосатик,</w:t>
            </w:r>
          </w:p>
          <w:p>
            <w:pPr>
              <w:spacing w:after="20"/>
              <w:ind w:left="20"/>
              <w:jc w:val="both"/>
            </w:pPr>
            <w:r>
              <w:rPr>
                <w:rFonts w:ascii="Times New Roman"/>
                <w:b w:val="false"/>
                <w:i w:val="false"/>
                <w:color w:val="000000"/>
                <w:sz w:val="20"/>
              </w:rPr>
              <w:t>
австриялық жусан)</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жеңіл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1.Караганово-тарсово-австрияскополынные</w:t>
            </w:r>
          </w:p>
          <w:p>
            <w:pPr>
              <w:spacing w:after="20"/>
              <w:ind w:left="20"/>
              <w:jc w:val="both"/>
            </w:pPr>
            <w:r>
              <w:rPr>
                <w:rFonts w:ascii="Times New Roman"/>
                <w:b w:val="false"/>
                <w:i w:val="false"/>
                <w:color w:val="000000"/>
                <w:sz w:val="20"/>
              </w:rPr>
              <w:t>
(Қарағанды, қауырсынды волосатик,</w:t>
            </w:r>
          </w:p>
          <w:p>
            <w:pPr>
              <w:spacing w:after="20"/>
              <w:ind w:left="20"/>
              <w:jc w:val="both"/>
            </w:pPr>
            <w:r>
              <w:rPr>
                <w:rFonts w:ascii="Times New Roman"/>
                <w:b w:val="false"/>
                <w:i w:val="false"/>
                <w:color w:val="000000"/>
                <w:sz w:val="20"/>
              </w:rPr>
              <w:t>
австриялық жусан)</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жеңіл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2.Дәнді-шөпті-шөгінді</w:t>
            </w:r>
          </w:p>
          <w:p>
            <w:pPr>
              <w:spacing w:after="20"/>
              <w:ind w:left="20"/>
              <w:jc w:val="both"/>
            </w:pPr>
            <w:r>
              <w:rPr>
                <w:rFonts w:ascii="Times New Roman"/>
                <w:b w:val="false"/>
                <w:i w:val="false"/>
                <w:color w:val="000000"/>
                <w:sz w:val="20"/>
              </w:rPr>
              <w:t>
(бидай шөбі, қауырсынды қауырсын,</w:t>
            </w:r>
          </w:p>
          <w:p>
            <w:pPr>
              <w:spacing w:after="20"/>
              <w:ind w:left="20"/>
              <w:jc w:val="both"/>
            </w:pPr>
            <w:r>
              <w:rPr>
                <w:rFonts w:ascii="Times New Roman"/>
                <w:b w:val="false"/>
                <w:i w:val="false"/>
                <w:color w:val="000000"/>
                <w:sz w:val="20"/>
              </w:rPr>
              <w:t>
Морисон хоричник, вероника</w:t>
            </w:r>
          </w:p>
          <w:p>
            <w:pPr>
              <w:spacing w:after="20"/>
              <w:ind w:left="20"/>
              <w:jc w:val="both"/>
            </w:pPr>
            <w:r>
              <w:rPr>
                <w:rFonts w:ascii="Times New Roman"/>
                <w:b w:val="false"/>
                <w:i w:val="false"/>
                <w:color w:val="000000"/>
                <w:sz w:val="20"/>
              </w:rPr>
              <w:t>
ұзын жапырақты, шөгінді)</w:t>
            </w:r>
          </w:p>
          <w:p>
            <w:pPr>
              <w:spacing w:after="20"/>
              <w:ind w:left="20"/>
              <w:jc w:val="both"/>
            </w:pPr>
            <w:r>
              <w:rPr>
                <w:rFonts w:ascii="Times New Roman"/>
                <w:b w:val="false"/>
                <w:i w:val="false"/>
                <w:color w:val="000000"/>
                <w:sz w:val="20"/>
              </w:rPr>
              <w:t xml:space="preserve">
каштан дамымаған </w:t>
            </w:r>
          </w:p>
          <w:p>
            <w:pPr>
              <w:spacing w:after="20"/>
              <w:ind w:left="20"/>
              <w:jc w:val="both"/>
            </w:pPr>
            <w:r>
              <w:rPr>
                <w:rFonts w:ascii="Times New Roman"/>
                <w:b w:val="false"/>
                <w:i w:val="false"/>
                <w:color w:val="000000"/>
                <w:sz w:val="20"/>
              </w:rPr>
              <w:t>
жеңіл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М-7а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1.Бескилницево-селитрянополынные</w:t>
            </w:r>
          </w:p>
          <w:p>
            <w:pPr>
              <w:spacing w:after="20"/>
              <w:ind w:left="20"/>
              <w:jc w:val="both"/>
            </w:pPr>
            <w:r>
              <w:rPr>
                <w:rFonts w:ascii="Times New Roman"/>
                <w:b w:val="false"/>
                <w:i w:val="false"/>
                <w:color w:val="000000"/>
                <w:sz w:val="20"/>
              </w:rPr>
              <w:t xml:space="preserve">
(бескилница ең жақсы, жусан </w:t>
            </w:r>
          </w:p>
          <w:p>
            <w:pPr>
              <w:spacing w:after="20"/>
              <w:ind w:left="20"/>
              <w:jc w:val="both"/>
            </w:pPr>
            <w:r>
              <w:rPr>
                <w:rFonts w:ascii="Times New Roman"/>
                <w:b w:val="false"/>
                <w:i w:val="false"/>
                <w:color w:val="000000"/>
                <w:sz w:val="20"/>
              </w:rPr>
              <w:t>
селитралық)</w:t>
            </w:r>
          </w:p>
          <w:p>
            <w:pPr>
              <w:spacing w:after="20"/>
              <w:ind w:left="20"/>
              <w:jc w:val="both"/>
            </w:pPr>
            <w:r>
              <w:rPr>
                <w:rFonts w:ascii="Times New Roman"/>
                <w:b w:val="false"/>
                <w:i w:val="false"/>
                <w:color w:val="000000"/>
                <w:sz w:val="20"/>
              </w:rPr>
              <w:t>
шалғынды жеңіл сазды сортаңдарда</w:t>
            </w:r>
          </w:p>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олардың ішінде: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басқалар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М-7а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1.Кермеково-чиево-селитрянополынные</w:t>
            </w:r>
          </w:p>
          <w:p>
            <w:pPr>
              <w:spacing w:after="20"/>
              <w:ind w:left="20"/>
              <w:jc w:val="both"/>
            </w:pPr>
            <w:r>
              <w:rPr>
                <w:rFonts w:ascii="Times New Roman"/>
                <w:b w:val="false"/>
                <w:i w:val="false"/>
                <w:color w:val="000000"/>
                <w:sz w:val="20"/>
              </w:rPr>
              <w:t>
(кермек жартылай бұта, чий</w:t>
            </w:r>
          </w:p>
          <w:p>
            <w:pPr>
              <w:spacing w:after="20"/>
              <w:ind w:left="20"/>
              <w:jc w:val="both"/>
            </w:pPr>
            <w:r>
              <w:rPr>
                <w:rFonts w:ascii="Times New Roman"/>
                <w:b w:val="false"/>
                <w:i w:val="false"/>
                <w:color w:val="000000"/>
                <w:sz w:val="20"/>
              </w:rPr>
              <w:t>
жылтыр, нитратты жусан)</w:t>
            </w:r>
          </w:p>
          <w:p>
            <w:pPr>
              <w:spacing w:after="20"/>
              <w:ind w:left="20"/>
              <w:jc w:val="both"/>
            </w:pPr>
            <w:r>
              <w:rPr>
                <w:rFonts w:ascii="Times New Roman"/>
                <w:b w:val="false"/>
                <w:i w:val="false"/>
                <w:color w:val="000000"/>
                <w:sz w:val="20"/>
              </w:rPr>
              <w:t>
шалғынды жеңіл сазды сортаңдарда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p>
            <w:pPr>
              <w:spacing w:after="20"/>
              <w:ind w:left="20"/>
              <w:jc w:val="both"/>
            </w:pPr>
            <w:r>
              <w:rPr>
                <w:rFonts w:ascii="Times New Roman"/>
                <w:b w:val="false"/>
                <w:i w:val="false"/>
                <w:color w:val="000000"/>
                <w:sz w:val="20"/>
              </w:rPr>
              <w:t>
М-5в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2.Вострецово-шыңғыл-түрлі шөптер</w:t>
            </w:r>
          </w:p>
          <w:p>
            <w:pPr>
              <w:spacing w:after="20"/>
              <w:ind w:left="20"/>
              <w:jc w:val="both"/>
            </w:pPr>
            <w:r>
              <w:rPr>
                <w:rFonts w:ascii="Times New Roman"/>
                <w:b w:val="false"/>
                <w:i w:val="false"/>
                <w:color w:val="000000"/>
                <w:sz w:val="20"/>
              </w:rPr>
              <w:t>
(волоснец тармақталған, шенгил</w:t>
            </w:r>
          </w:p>
          <w:p>
            <w:pPr>
              <w:spacing w:after="20"/>
              <w:ind w:left="20"/>
              <w:jc w:val="both"/>
            </w:pPr>
            <w:r>
              <w:rPr>
                <w:rFonts w:ascii="Times New Roman"/>
                <w:b w:val="false"/>
                <w:i w:val="false"/>
                <w:color w:val="000000"/>
                <w:sz w:val="20"/>
              </w:rPr>
              <w:t>
күміс, Шығыс додарция,</w:t>
            </w:r>
          </w:p>
          <w:p>
            <w:pPr>
              <w:spacing w:after="20"/>
              <w:ind w:left="20"/>
              <w:jc w:val="both"/>
            </w:pPr>
            <w:r>
              <w:rPr>
                <w:rFonts w:ascii="Times New Roman"/>
                <w:b w:val="false"/>
                <w:i w:val="false"/>
                <w:color w:val="000000"/>
                <w:sz w:val="20"/>
              </w:rPr>
              <w:t>
ситник тегістелген)</w:t>
            </w:r>
          </w:p>
          <w:p>
            <w:pPr>
              <w:spacing w:after="20"/>
              <w:ind w:left="20"/>
              <w:jc w:val="both"/>
            </w:pPr>
            <w:r>
              <w:rPr>
                <w:rFonts w:ascii="Times New Roman"/>
                <w:b w:val="false"/>
                <w:i w:val="false"/>
                <w:color w:val="000000"/>
                <w:sz w:val="20"/>
              </w:rPr>
              <w:t>
шалғынды сазды сортаңдарда</w:t>
            </w:r>
          </w:p>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олардың ішінде: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басқалар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p>
            <w:pPr>
              <w:spacing w:after="20"/>
              <w:ind w:left="20"/>
              <w:jc w:val="both"/>
            </w:pPr>
            <w:r>
              <w:rPr>
                <w:rFonts w:ascii="Times New Roman"/>
                <w:b w:val="false"/>
                <w:i w:val="false"/>
                <w:color w:val="000000"/>
                <w:sz w:val="20"/>
              </w:rPr>
              <w:t>
174</w:t>
            </w:r>
          </w:p>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p>
            <w:pPr>
              <w:spacing w:after="20"/>
              <w:ind w:left="20"/>
              <w:jc w:val="both"/>
            </w:pPr>
            <w:r>
              <w:rPr>
                <w:rFonts w:ascii="Times New Roman"/>
                <w:b w:val="false"/>
                <w:i w:val="false"/>
                <w:color w:val="000000"/>
                <w:sz w:val="20"/>
              </w:rPr>
              <w:t>
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0,63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1.Шымтезек-жусан-эфедра</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австриялық жусан, суық жусан,</w:t>
            </w:r>
          </w:p>
          <w:p>
            <w:pPr>
              <w:spacing w:after="20"/>
              <w:ind w:left="20"/>
              <w:jc w:val="both"/>
            </w:pPr>
            <w:r>
              <w:rPr>
                <w:rFonts w:ascii="Times New Roman"/>
                <w:b w:val="false"/>
                <w:i w:val="false"/>
                <w:color w:val="000000"/>
                <w:sz w:val="20"/>
              </w:rPr>
              <w:t>
екі жолақты қылқан жапырақты ағаш)</w:t>
            </w:r>
          </w:p>
          <w:p>
            <w:pPr>
              <w:spacing w:after="20"/>
              <w:ind w:left="20"/>
              <w:jc w:val="both"/>
            </w:pPr>
            <w:r>
              <w:rPr>
                <w:rFonts w:ascii="Times New Roman"/>
                <w:b w:val="false"/>
                <w:i w:val="false"/>
                <w:color w:val="000000"/>
                <w:sz w:val="20"/>
              </w:rPr>
              <w:t>
каштан толық дамымаған</w:t>
            </w:r>
          </w:p>
          <w:p>
            <w:pPr>
              <w:spacing w:after="20"/>
              <w:ind w:left="20"/>
              <w:jc w:val="both"/>
            </w:pPr>
            <w:r>
              <w:rPr>
                <w:rFonts w:ascii="Times New Roman"/>
                <w:b w:val="false"/>
                <w:i w:val="false"/>
                <w:color w:val="000000"/>
                <w:sz w:val="20"/>
              </w:rPr>
              <w:t>
жеңіл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26Б</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2.Тирсово-типчаково-таволговые</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Сент-Джон сусласы)</w:t>
            </w:r>
          </w:p>
          <w:p>
            <w:pPr>
              <w:spacing w:after="20"/>
              <w:ind w:left="20"/>
              <w:jc w:val="both"/>
            </w:pPr>
            <w:r>
              <w:rPr>
                <w:rFonts w:ascii="Times New Roman"/>
                <w:b w:val="false"/>
                <w:i w:val="false"/>
                <w:color w:val="000000"/>
                <w:sz w:val="20"/>
              </w:rPr>
              <w:t>
каштан толық дамымаған</w:t>
            </w:r>
          </w:p>
          <w:p>
            <w:pPr>
              <w:spacing w:after="20"/>
              <w:ind w:left="20"/>
              <w:jc w:val="both"/>
            </w:pPr>
            <w:r>
              <w:rPr>
                <w:rFonts w:ascii="Times New Roman"/>
                <w:b w:val="false"/>
                <w:i w:val="false"/>
                <w:color w:val="000000"/>
                <w:sz w:val="20"/>
              </w:rPr>
              <w:t>
жеңіл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25А</w:t>
            </w:r>
          </w:p>
          <w:p>
            <w:pPr>
              <w:spacing w:after="20"/>
              <w:ind w:left="20"/>
              <w:jc w:val="both"/>
            </w:pPr>
            <w:r>
              <w:rPr>
                <w:rFonts w:ascii="Times New Roman"/>
                <w:b w:val="false"/>
                <w:i w:val="false"/>
                <w:color w:val="000000"/>
                <w:sz w:val="20"/>
              </w:rPr>
              <w:t>
М-2б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3.Тирсово-типчаково-түрлі шөптер</w:t>
            </w:r>
          </w:p>
          <w:p>
            <w:pPr>
              <w:spacing w:after="20"/>
              <w:ind w:left="20"/>
              <w:jc w:val="both"/>
            </w:pPr>
            <w:r>
              <w:rPr>
                <w:rFonts w:ascii="Times New Roman"/>
                <w:b w:val="false"/>
                <w:i w:val="false"/>
                <w:color w:val="000000"/>
                <w:sz w:val="20"/>
              </w:rPr>
              <w:t>
(түкті қауырсын, борозды бетеге,</w:t>
            </w:r>
          </w:p>
          <w:p>
            <w:pPr>
              <w:spacing w:after="20"/>
              <w:ind w:left="20"/>
              <w:jc w:val="both"/>
            </w:pPr>
            <w:r>
              <w:rPr>
                <w:rFonts w:ascii="Times New Roman"/>
                <w:b w:val="false"/>
                <w:i w:val="false"/>
                <w:color w:val="000000"/>
                <w:sz w:val="20"/>
              </w:rPr>
              <w:t>
шанышқы цинкофил, скват шөгіндісі)</w:t>
            </w:r>
          </w:p>
          <w:p>
            <w:pPr>
              <w:spacing w:after="20"/>
              <w:ind w:left="20"/>
              <w:jc w:val="both"/>
            </w:pPr>
            <w:r>
              <w:rPr>
                <w:rFonts w:ascii="Times New Roman"/>
                <w:b w:val="false"/>
                <w:i w:val="false"/>
                <w:color w:val="000000"/>
                <w:sz w:val="20"/>
              </w:rPr>
              <w:t>
каштан толық дамымаған</w:t>
            </w:r>
          </w:p>
          <w:p>
            <w:pPr>
              <w:spacing w:after="20"/>
              <w:ind w:left="20"/>
              <w:jc w:val="both"/>
            </w:pPr>
            <w:r>
              <w:rPr>
                <w:rFonts w:ascii="Times New Roman"/>
                <w:b w:val="false"/>
                <w:i w:val="false"/>
                <w:color w:val="000000"/>
                <w:sz w:val="20"/>
              </w:rPr>
              <w:t>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(алым), жемшөп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құрғақ массаның гектарына центнер (алым), Жем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 - күйі, дәрілік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Жақсартудың ұсынылатын шаралары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p>
            <w:pPr>
              <w:spacing w:after="20"/>
              <w:ind w:left="20"/>
              <w:jc w:val="both"/>
            </w:pPr>
            <w:r>
              <w:rPr>
                <w:rFonts w:ascii="Times New Roman"/>
                <w:b w:val="false"/>
                <w:i w:val="false"/>
                <w:color w:val="000000"/>
                <w:sz w:val="20"/>
              </w:rPr>
              <w:t>
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p>
            <w:pPr>
              <w:spacing w:after="20"/>
              <w:ind w:left="20"/>
              <w:jc w:val="both"/>
            </w:pPr>
            <w:r>
              <w:rPr>
                <w:rFonts w:ascii="Times New Roman"/>
                <w:b w:val="false"/>
                <w:i w:val="false"/>
                <w:color w:val="000000"/>
                <w:sz w:val="20"/>
              </w:rPr>
              <w:t>
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w:t>
            </w:r>
          </w:p>
          <w:p>
            <w:pPr>
              <w:spacing w:after="20"/>
              <w:ind w:left="20"/>
              <w:jc w:val="both"/>
            </w:pPr>
            <w:r>
              <w:rPr>
                <w:rFonts w:ascii="Times New Roman"/>
                <w:b w:val="false"/>
                <w:i w:val="false"/>
                <w:color w:val="000000"/>
                <w:sz w:val="20"/>
              </w:rPr>
              <w:t>
4485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ВРЛО малдың барлық түрлеріне арналған жайылымдар </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p>
            <w:pPr>
              <w:spacing w:after="20"/>
              <w:ind w:left="20"/>
              <w:jc w:val="both"/>
            </w:pPr>
            <w:r>
              <w:rPr>
                <w:rFonts w:ascii="Times New Roman"/>
                <w:b w:val="false"/>
                <w:i w:val="false"/>
                <w:color w:val="000000"/>
                <w:sz w:val="20"/>
              </w:rPr>
              <w:t>
1231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p>
            <w:pPr>
              <w:spacing w:after="20"/>
              <w:ind w:left="20"/>
              <w:jc w:val="both"/>
            </w:pPr>
            <w:r>
              <w:rPr>
                <w:rFonts w:ascii="Times New Roman"/>
                <w:b w:val="false"/>
                <w:i w:val="false"/>
                <w:color w:val="000000"/>
                <w:sz w:val="20"/>
              </w:rPr>
              <w:t>
1790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кермек Гмелина Орал мия тамыры-дәрілік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p>
            <w:pPr>
              <w:spacing w:after="20"/>
              <w:ind w:left="20"/>
              <w:jc w:val="both"/>
            </w:pPr>
            <w:r>
              <w:rPr>
                <w:rFonts w:ascii="Times New Roman"/>
                <w:b w:val="false"/>
                <w:i w:val="false"/>
                <w:color w:val="000000"/>
                <w:sz w:val="20"/>
              </w:rPr>
              <w:t>
762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p>
            <w:pPr>
              <w:spacing w:after="20"/>
              <w:ind w:left="20"/>
              <w:jc w:val="both"/>
            </w:pPr>
            <w:r>
              <w:rPr>
                <w:rFonts w:ascii="Times New Roman"/>
                <w:b w:val="false"/>
                <w:i w:val="false"/>
                <w:color w:val="000000"/>
                <w:sz w:val="20"/>
              </w:rPr>
              <w:t>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Мал жаюды ұйымдастырыңыз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p>
            <w:pPr>
              <w:spacing w:after="20"/>
              <w:ind w:left="20"/>
              <w:jc w:val="both"/>
            </w:pPr>
            <w:r>
              <w:rPr>
                <w:rFonts w:ascii="Times New Roman"/>
                <w:b w:val="false"/>
                <w:i w:val="false"/>
                <w:color w:val="000000"/>
                <w:sz w:val="20"/>
              </w:rPr>
              <w:t>
1533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p>
            <w:pPr>
              <w:spacing w:after="20"/>
              <w:ind w:left="20"/>
              <w:jc w:val="both"/>
            </w:pPr>
            <w:r>
              <w:rPr>
                <w:rFonts w:ascii="Times New Roman"/>
                <w:b w:val="false"/>
                <w:i w:val="false"/>
                <w:color w:val="000000"/>
                <w:sz w:val="20"/>
              </w:rPr>
              <w:t>
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қайнатылған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8117</w:t>
            </w:r>
          </w:p>
          <w:p>
            <w:pPr>
              <w:spacing w:after="20"/>
              <w:ind w:left="20"/>
              <w:jc w:val="both"/>
            </w:pPr>
            <w:r>
              <w:rPr>
                <w:rFonts w:ascii="Times New Roman"/>
                <w:b w:val="false"/>
                <w:i w:val="false"/>
                <w:color w:val="000000"/>
                <w:sz w:val="20"/>
              </w:rPr>
              <w:t>
4059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p>
            <w:pPr>
              <w:spacing w:after="20"/>
              <w:ind w:left="20"/>
              <w:jc w:val="both"/>
            </w:pPr>
            <w:r>
              <w:rPr>
                <w:rFonts w:ascii="Times New Roman"/>
                <w:b w:val="false"/>
                <w:i w:val="false"/>
                <w:color w:val="000000"/>
                <w:sz w:val="20"/>
              </w:rPr>
              <w:t>
2342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p>
            <w:pPr>
              <w:spacing w:after="20"/>
              <w:ind w:left="20"/>
              <w:jc w:val="both"/>
            </w:pPr>
            <w:r>
              <w:rPr>
                <w:rFonts w:ascii="Times New Roman"/>
                <w:b w:val="false"/>
                <w:i w:val="false"/>
                <w:color w:val="000000"/>
                <w:sz w:val="20"/>
              </w:rPr>
              <w:t>
2722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p>
            <w:pPr>
              <w:spacing w:after="20"/>
              <w:ind w:left="20"/>
              <w:jc w:val="both"/>
            </w:pPr>
            <w:r>
              <w:rPr>
                <w:rFonts w:ascii="Times New Roman"/>
                <w:b w:val="false"/>
                <w:i w:val="false"/>
                <w:color w:val="000000"/>
                <w:sz w:val="20"/>
              </w:rPr>
              <w:t>
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затырсованные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p>
            <w:pPr>
              <w:spacing w:after="20"/>
              <w:ind w:left="20"/>
              <w:jc w:val="both"/>
            </w:pPr>
            <w:r>
              <w:rPr>
                <w:rFonts w:ascii="Times New Roman"/>
                <w:b w:val="false"/>
                <w:i w:val="false"/>
                <w:color w:val="000000"/>
                <w:sz w:val="20"/>
              </w:rPr>
              <w:t>
860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p>
            <w:pPr>
              <w:spacing w:after="20"/>
              <w:ind w:left="20"/>
              <w:jc w:val="both"/>
            </w:pPr>
            <w:r>
              <w:rPr>
                <w:rFonts w:ascii="Times New Roman"/>
                <w:b w:val="false"/>
                <w:i w:val="false"/>
                <w:color w:val="000000"/>
                <w:sz w:val="20"/>
              </w:rPr>
              <w:t>
806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затырсованные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p>
            <w:pPr>
              <w:spacing w:after="20"/>
              <w:ind w:left="20"/>
              <w:jc w:val="both"/>
            </w:pPr>
            <w:r>
              <w:rPr>
                <w:rFonts w:ascii="Times New Roman"/>
                <w:b w:val="false"/>
                <w:i w:val="false"/>
                <w:color w:val="000000"/>
                <w:sz w:val="20"/>
              </w:rPr>
              <w:t>
818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және жылқыларға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p>
            <w:pPr>
              <w:spacing w:after="20"/>
              <w:ind w:left="20"/>
              <w:jc w:val="both"/>
            </w:pPr>
            <w:r>
              <w:rPr>
                <w:rFonts w:ascii="Times New Roman"/>
                <w:b w:val="false"/>
                <w:i w:val="false"/>
                <w:color w:val="000000"/>
                <w:sz w:val="20"/>
              </w:rPr>
              <w:t>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p>
            <w:pPr>
              <w:spacing w:after="20"/>
              <w:ind w:left="20"/>
              <w:jc w:val="both"/>
            </w:pPr>
            <w:r>
              <w:rPr>
                <w:rFonts w:ascii="Times New Roman"/>
                <w:b w:val="false"/>
                <w:i w:val="false"/>
                <w:color w:val="000000"/>
                <w:sz w:val="20"/>
              </w:rPr>
              <w:t>
1387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p>
            <w:pPr>
              <w:spacing w:after="20"/>
              <w:ind w:left="20"/>
              <w:jc w:val="both"/>
            </w:pPr>
            <w:r>
              <w:rPr>
                <w:rFonts w:ascii="Times New Roman"/>
                <w:b w:val="false"/>
                <w:i w:val="false"/>
                <w:color w:val="000000"/>
                <w:sz w:val="20"/>
              </w:rPr>
              <w:t>
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p>
            <w:pPr>
              <w:spacing w:after="20"/>
              <w:ind w:left="20"/>
              <w:jc w:val="both"/>
            </w:pPr>
            <w:r>
              <w:rPr>
                <w:rFonts w:ascii="Times New Roman"/>
                <w:b w:val="false"/>
                <w:i w:val="false"/>
                <w:color w:val="000000"/>
                <w:sz w:val="20"/>
              </w:rPr>
              <w:t>
5561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p>
            <w:pPr>
              <w:spacing w:after="20"/>
              <w:ind w:left="20"/>
              <w:jc w:val="both"/>
            </w:pPr>
            <w:r>
              <w:rPr>
                <w:rFonts w:ascii="Times New Roman"/>
                <w:b w:val="false"/>
                <w:i w:val="false"/>
                <w:color w:val="000000"/>
                <w:sz w:val="20"/>
              </w:rPr>
              <w:t>
1421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пісірілген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ВРЛО малдың барлық түрлеріне арналған жайылымдар.</w:t>
            </w:r>
          </w:p>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тесілген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p>
            <w:pPr>
              <w:spacing w:after="20"/>
              <w:ind w:left="20"/>
              <w:jc w:val="both"/>
            </w:pPr>
            <w:r>
              <w:rPr>
                <w:rFonts w:ascii="Times New Roman"/>
                <w:b w:val="false"/>
                <w:i w:val="false"/>
                <w:color w:val="000000"/>
                <w:sz w:val="20"/>
              </w:rPr>
              <w:t>
2908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8" w:id="13"/>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w:t>
            </w:r>
          </w:p>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2.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(жарқын,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p>
            <w:pPr>
              <w:spacing w:after="20"/>
              <w:ind w:left="20"/>
              <w:jc w:val="both"/>
            </w:pPr>
            <w:r>
              <w:rPr>
                <w:rFonts w:ascii="Times New Roman"/>
                <w:b w:val="false"/>
                <w:i w:val="false"/>
                <w:color w:val="000000"/>
                <w:sz w:val="20"/>
              </w:rPr>
              <w:t>
(қой,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3. Шалғайдағы жайылымдарда жаюға арналған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w:t>
            </w:r>
          </w:p>
          <w:p>
            <w:pPr>
              <w:spacing w:after="20"/>
              <w:ind w:left="20"/>
              <w:jc w:val="both"/>
            </w:pPr>
            <w:r>
              <w:rPr>
                <w:rFonts w:ascii="Times New Roman"/>
                <w:b w:val="false"/>
                <w:i w:val="false"/>
                <w:color w:val="000000"/>
                <w:sz w:val="20"/>
              </w:rPr>
              <w:t>
Актогай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 Жоламан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 Карабзау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 Приреченск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 а/о Харьковка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 Жалаулы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 Балтасап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 Карасу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553239500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Жалаулы а/о Шолаксор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а/о Жолболды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а/о Шиликты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а/о Шуга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а/о Караоба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а/о Исантерек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а/о Жанаул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Караоба а/о с. Ауельбек 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553243700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 а/о Отес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 Кожамжар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 Жамбыл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 Кайран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 а/о Караой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 Муткенов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 Абжан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Мукенов а/о Жанатап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 Жанабет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553249500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Муткенов а/о Естай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Акжол</w:t>
            </w:r>
          </w:p>
          <w:p>
            <w:pPr>
              <w:spacing w:after="20"/>
              <w:ind w:left="20"/>
              <w:jc w:val="both"/>
            </w:pPr>
            <w:r>
              <w:rPr>
                <w:rFonts w:ascii="Times New Roman"/>
                <w:b w:val="false"/>
                <w:i w:val="false"/>
                <w:color w:val="000000"/>
                <w:sz w:val="20"/>
              </w:rPr>
              <w:t>
а. Акжол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Акжол а. Разумовка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Акжол </w:t>
            </w:r>
          </w:p>
          <w:p>
            <w:pPr>
              <w:spacing w:after="20"/>
              <w:ind w:left="20"/>
              <w:jc w:val="both"/>
            </w:pPr>
            <w:r>
              <w:rPr>
                <w:rFonts w:ascii="Times New Roman"/>
                <w:b w:val="false"/>
                <w:i w:val="false"/>
                <w:color w:val="000000"/>
                <w:sz w:val="20"/>
              </w:rPr>
              <w:t>
а. Барлыбай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Акжол </w:t>
            </w:r>
          </w:p>
          <w:p>
            <w:pPr>
              <w:spacing w:after="20"/>
              <w:ind w:left="20"/>
              <w:jc w:val="both"/>
            </w:pPr>
            <w:r>
              <w:rPr>
                <w:rFonts w:ascii="Times New Roman"/>
                <w:b w:val="false"/>
                <w:i w:val="false"/>
                <w:color w:val="000000"/>
                <w:sz w:val="20"/>
              </w:rPr>
              <w:t>
а. Баскамыс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553255600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Акжол </w:t>
            </w:r>
          </w:p>
          <w:p>
            <w:pPr>
              <w:spacing w:after="20"/>
              <w:ind w:left="20"/>
              <w:jc w:val="both"/>
            </w:pPr>
            <w:r>
              <w:rPr>
                <w:rFonts w:ascii="Times New Roman"/>
                <w:b w:val="false"/>
                <w:i w:val="false"/>
                <w:color w:val="000000"/>
                <w:sz w:val="20"/>
              </w:rPr>
              <w:t xml:space="preserve">
а. Каракога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0" w:id="14"/>
    <w:p>
      <w:pPr>
        <w:spacing w:after="0"/>
        <w:ind w:left="0"/>
        <w:jc w:val="left"/>
      </w:pPr>
      <w:r>
        <w:rPr>
          <w:rFonts w:ascii="Times New Roman"/>
          <w:b/>
          <w:i w:val="false"/>
          <w:color w:val="000000"/>
        </w:rPr>
        <w:t xml:space="preserve"> Ұсынылатын жайылым айналымының схемалары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14-қосымша</w:t>
            </w:r>
            <w:r>
              <w:br/>
            </w:r>
            <w:r>
              <w:rPr>
                <w:rFonts w:ascii="Times New Roman"/>
                <w:b w:val="false"/>
                <w:i w:val="false"/>
                <w:color w:val="000000"/>
                <w:sz w:val="20"/>
              </w:rPr>
              <w:t>Ақтоғай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