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760f" w14:textId="69f7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177/28 "2025 - 2027 жылдарға арналған Мүткенов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190/30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Мүткенов ауылдық округінің бюджеті туралы" 2024 жылғы 26 желтоқсандағы № 177/28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Мүткенов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- 362546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- 356399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- 366257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- 3711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наурыдағы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Мүткенов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