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0fd0" w14:textId="e2a0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175/28 "2025 - 2027 жылдарға арналған Қараоба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188/30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Қараоба ауылдық округінің бюджеті туралы" 2024 жылғы 26 желтоқсандағы № 175/28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Қараоба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- 62 570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- 6700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- 6700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