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ab4a" w14:textId="bbca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172/28 "2025 - 2027 жылдарға арналған Ақжол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18 наурыздағы № 185/30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"2025 - 2027 жылдарға арналған Ақжол ауылдық округінің бюджеті туралы" 2024 жылғы 26 желтоқсандағы № 172/28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Ақжол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- 71 064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- 64 402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- 2400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(өзгерістірмен)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