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0ff2" w14:textId="1df0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2024 жылғы 26 желтоқсандағы № 171/28 "2025 - 2027 жылдарға арналған Ақтоғай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2025 жылғы 18 наурыздағы № 184/30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"2025 - 2027 жылдарға арналған Ақтоғай ауылдық округінің бюджеті туралы" 2023 жылғы 28 желтоқсандағы № 171/28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Ақтоғай ауылдық округінің бюджеті тиісінше 1,2,3- қосымшаларына сәйкес, соның ішінде 2025 жылға арналған келесі көлемдерде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-167028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- 48365мың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құралдарды сатудан түсетін түсімдер.капитал - 10752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- 106327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- 170800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пайдалану)-- 3772 мың теңге;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Ақтоғай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қзметтерге салынытын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ресірстарды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жалдау құқығын сату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