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3b59" w14:textId="fc53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2024 жылғы 25 желтоқсандағы № 208/25 "2025 - 2027 жылдарға арналған Екібастұз қалалық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2025 жылғы 17 шілдедегі № 252/31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Екібастұз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қалалық мәслихатының 2024 жылғы 25 желтоқсандағы № 208/25 "2025-2027 жылдарға арналған Екібастұз қалалық бюджеті туралы" (нормативтік құқықтық актілерді мемлекеттік тіркеу тізілімінде № 204837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 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Екібастұз қалалық мәслихаты ШЕШІМ ҚАБЫЛДАДЫ:";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Екібастұз қалалық бюджеті тиісінше 1, 2, 3-қосымшаларға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- 68 219 209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- 38 852 887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- 221 658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- 8 022 072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- 21 122 592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- 68 010 307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-91 442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- 305 048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- 396 490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сальдо - нөлге тең,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- 300 344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-300 344 мың теңге.";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8-тармағы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2025 жылға арналған Екібастұз қалалық бюджетінде ауылдардың, поселкелердің және ауылдық округтердің бюджеттіне берілетін жоғары тұрған бюджеттен ағымдағы нысаналы трансферттер келесі өлшемдерде қарастырылды: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285 107 мың теңге – Шідерті поселкесінде орталық саябақты абаттандыруға;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169 887 мың теңге – Ақкөл ауылдық округі Ақкөл ауылының төрт жолына күрделі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118 392 мың теңге – Екібастұз ауылдық округі Төртүй ауылында ауылішілік жолдарды орташа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107 816 мың теңге – Қоянды ауылдық округі Қоянды ауылында "Ауыл-Ел бесігі" жобасы шеңберінде ауылдық елді мекендердегі әлеуметтік және инженерлік инфрақұрылым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931 437 мың теңге – Төрт-Құдық ауылдық округінде, Теміржол ауылдық округі Құдайкөл ауылының автомобиль жолдарына күрделі, орташа және ағымдағы жөндеу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33 618 мың тенге – Қоянды ауылдық округі Құрылысшы ауылында, Сарықамыс ауылдық округінде балалар ойын алаңын орналастыруға;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7 550 мың теңге – Ақкөл ауылдық округі Ақкөл ауылындағы асханасын ағымдағы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7 500 мың теңге – Шідерті поселкесінде АП-162/10 нысанының күзет қызметіне;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5 000 мың тенге – Шідерті поселкесінің елді мекеніңде санитариясын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27 441 мың тенге –Қоянды ауылдық округі Құрылысшы ауылында, Ақкөл ауылдық округі елдi мекендердегі көшелердi жарықтандыруға;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1 575 мың тенге – Шідерті поселкесінде АП-162/10 ғимараты кешеніне бағалауды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920 мың теңге –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53 730 мың тенге – Ақкөл ауылдық округі, Теміржол ауылдық округі, Қоянды ауылдық округі елдi мекендерін абаттандыруға;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14 229 мың тенге – Ақкөл ауылдық округі, Бәйет ауылдық округі, Қоянды ауылдық округі және академик Әлкей Марғұлан атындағы ауылының автомобиль жолдарының жұмыс iстеуiн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19 500 мың тенге – Бәйет ауылдық округі, Ақкөл ауылдық округі елді мекендерін сумен жабдықтауды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6 841 мың тенге – Шиқылдақ ауылы, Екібастұз ауылдық округі әкімінің қызметін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7 000 мың тенге – Солнечный поселкесінің мәдениет үйінің қызметін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2 000 мың тенге – Екібастұз ауылдық округіне эхолот сатып алуға.";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10-тармағы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Екібастұз қаласының жергілікті атқарушы органының 2025 жылға арналған резерві 262 554 мың теңге сомада бекітілсін.";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4-қосымшалары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Екібастұз қалалық мәслихатының экономика, бюджет және кәсіпкерлік мәселелері жөніндегі тұрақты комиссиясына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қалалық мәслихатының төрагасы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Макраев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208/25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Екібастұз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68 219 209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38 852 887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19 163 596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12 453 990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7 313 089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7 313 089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10 239 738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7 752 788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8 022 072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21 122 592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21 072 729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21 072 729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68 010 307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тәртiп, қауiпсiздiк, құқықтық, сот, қылмыстық-атқару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көлiгi және автомобиль жолдары бөлiмi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ауыл шаруашылығы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өзгертуіне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және аралық тұрғын үй қарыздарын беру үшін "Отбасы банк" тұрғын үй құрылыс жинақ банкі" АҚ-ға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"17"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252/31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208/25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жоғары тұрған бюджеттерден бөлінген,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Нысаналы трансферттердің мақсаты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21 072 729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нысаналы трансферттер барлығы: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13 594 635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нысаналы ағымдағы трансферттер: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4 845 471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орналастыру, соның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мемлекеттік әлеуметтік тапсырысты орналастыру (жартылай стационар жағдайында)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адам саудасы құрбандарына арнаулы әлеуметтік қызметтерді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тұлғалардың құқықтарын қамтамасыз етуге және өмір сүру сапасын жақсарту, соның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мүгедектігі бар тұлғаларды міндетті гигиеналық құралдармен қамтамасыз ету нормаларын ұлғайту, Spina bifida диагнозымен мүгедектігі бар балаларды бір реттік қолданылатын катетерлермен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ымдау тілі маманының қызметін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мүгедектігі бар тұлғаларды қосалқы (компенсаторлық) құралдармен және арнайы қозғалыс құралдарымен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санаторий-курорттық емдеумен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протез-ортопедиялық құралдар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жеке көмекшінің қызметін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кепілдендірілген әлеуметтік пакет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жасындағы балалардың тегін қалалық қоғамдық көлікте жол жүруін өтеу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жолдарын, елді мекендердің көшелерін күрделі және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852 346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 (көлiк инфрақұрылымы)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қалалық, қала маңындағы қатынастар бойынша жолаушылар тасымалдарын субсидиялау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1 684 625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абаттандыру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алаңын абаттандыру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585 636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даму трансферттері: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8 749 164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1 251 415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жабдықтауды және жарықтандыру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салу және реконструкциялау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975 966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 немесе жайластыру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2 223 492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жүйені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3 016 860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нысаналы трансферттер барлығы: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2 163 034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нысаналы ағымдағы трансферттер: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1 394 781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тұлғалардың құқықтарын қамтамасыз етуге және өмір сүру сапасын жақсарту, соның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санаторий-курорттық емдеумен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мүгедектігі бар тұлғаларды Spina bifida диагнозымен мүгедектігі бар балаларды лубрицирдық бір реттік қолданылатын катетерлермен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мүгедектігі бар тұлғаларды міндетті гигиеналық құралдармен қамтамасыз ету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коммуналдық тұрғын үй қорының тұрғын үйін сатып 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көтеру, соның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мәдениет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әлеуметтік қорғау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мемлекеттік органдар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612 851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 орталықтарындағы медицина қызметкерлерінің жалақысын көтеру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даму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768 253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Ұлттық қорынан нысаналы трансферттер барлығы: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5 315 060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Ұлттық қорынан берілетін нысаналы даму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5 315 060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жүйені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