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790b" w14:textId="6747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2025 жылғы 19 наурыздағы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комиссиясының кезектен тыс отырысының 2025 жылғы 18 наурыздағы №4 хаттамасы негізінде,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1 түтін мұржа құрылымының құлауымен апат қаупінің туындауына байланысты "Болат Нұржанов атындағы Екібастұз 1-МАЭС" ЖШС-да объектілік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"Болат Нұржанов атындағы Екібастұз 1-МАЭС" ЖШС-ның бас директоры Асан Акимгалиевич Наурзгалиев (келісім бойынша)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