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46d3" w14:textId="248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 қаласы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19 желтоқсандағы № 252/44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шешім 01.01 2026 бастап қолданысқа енгізіледі.</w:t>
      </w:r>
    </w:p>
    <w:bookmarkStart w:name="z2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 қалалық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2026-2028 жылдарға арналған Мәмәйіт Омаров атындағы ауылдық округінің бюджеті тиісінше 1, 2 және 3-қосымшаларға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132602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1924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- 113407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132602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Қызылжар ауылдық округінің бюджеті тиісінше 4, 5 және 6-қосымшаларға сәйкес, оның ішінде 2026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162940 мың теңге, соның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- 148997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162940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Қанаш Қамзин ауылдық округінің бюджеті тиісінше 7, 8 және 9-қосымшаларға сәйкес, оның ішінде 2026 жылға мынадай көлемдерде бекітілсін: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176686 мың теңге, соның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26592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- 149919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176686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Евгеньевка ауылдық округінің бюджеті тиісінше 10, 11 және 12-қосымшаларға сәйкес, оның ішінде 2026 жылға мынадай көлемдерде бекітілсін: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222855 мың теңге, соның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47942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777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- 174136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222855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Достық ауылдық округінің бюджеті тиісінше 13, 14 және 15-қосымшаларға сәйкес, оның ішінде 2026 жылға мынадай көлемдерде бекітілсін: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147258 мың теңге, соның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27226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626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- 119406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147258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Қалқаман ауылдық округінің бюджеті тиісінше 16, 17 және 18-қосымшаларға сәйкес, оның ішінде 2026 жылға мынадай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207297 мың теңге, соның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32832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318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- 174147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207297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Ақсу қаласының бюджетінен ауылдық округтердің бюджеттеріне берілетін субвенциялар көлемі жалпы 745000 мың теңге сомада көзделсін,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- 110000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- 130000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- 130000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- 130000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- 115000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- 130000 мың теңге.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8.2026 жылға арналған ауылдық округтердің бюджетінде жоғары тұрған бюджеттерден 135012 мың теңге көлемінде нысаналы трансферттер қарастырылғаны ескерілсін, 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- 1500 мың теңге: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- 1500 мың теңге: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- 15000 мың теңге.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011 "Елді мекендерді абаттандыру және көгалдандыру" - 73407 мың теңге: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- 73407 мың теңге: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- 10000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- 10000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- 20550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- 2707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- 30150 мың теңге.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- 23500 мың теңге: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- 23500 мың теңге: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- 5000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- 11500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- 7000 мың теңге.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014 "Елді мекендерді сумен жабдықтауды ұйымдастыру" - 30405 мың теңге: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- 30405 мың теңге: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- 2947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- 3706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- 9219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- 9897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- 4636 мың теңге.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- 4200 мың теңге: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- 4200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- 1050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- 700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- 700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- 700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- 700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- 350 мың теңге.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045 "Аудандық маңызы бар қалаларда, ауылдарда, кенттерде, ауылдық округтерде автомобиль жолдарын күрделі және орташа жөндеу" - 2000 мың теңге: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2000 мың теңге: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теңге".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19-қосымшаға сәйкес ауылдық округтер бюджетінің шығыстарында 2026 жылға арналған ағымдағы нысаналы трансферттер – 820 мың теңге, 2027 жылға – 837 мың теңге, 2028 жылға - 858 мың теңге ескерілсін.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Ауылдық округтер бюджетінің шығыстарында 2026 жылға арналған нысаналы емес ағымдағы трансферттер 36882 мың теңге сомасында ескерілсін: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- 6126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- 6171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- 6138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- 6120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- 6173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- 6154 мың теңге.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бюджетінің шығыстарында 2027 жылға арналған нысаналы емес ағымдағы трансферттер 44081 мың теңге сомасында ескерілсін: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- 7315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- 7373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- 7341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- 7322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- 7376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- 7354 мың теңге.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бюджетінің шығыстарында 2028 жылға арналған нысаналы емес ағымдағы трансферттер 47975 мың теңге сомасында ескерілсін: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- 7959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- 8023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- 7991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- 7972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- 8026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- 8004 мың теңге.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жылғы 1 қаңтардан бастап қолданысқа енгізіледі.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Мәмәйіт Омаров атындағы ауылдық округінің бюджеті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Мәмәйіт Омаров атындағы ауылдық округінің бюджеті 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Мәмәйіт Омаров атындағы ауылдық округінің бюджеті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Қанаш Қамзин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Қанаш Қамзин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Қанаш Қамзин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Евгеньевка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8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Евгеньевка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Евгеньевка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9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Достық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0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Достық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Қалқаман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1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Қалқаман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1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Қалқаман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252/44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бюджетінің шығыстарындағы нысаналы трансферттердің көлемі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(мемлекеттік органдардың штаттық және штаттан тыс қызметкерлері)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Мәмәйіт Омаров атындағы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