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e33c37" w14:textId="6e33c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2025 – 2029 жылдарға арналған Ақсу қаласы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Павлодар облысы Ақсу қалалық мәслихатының 2025 жылғы 16 мамырдағы № 202/34 шешімі</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w:t>
      </w:r>
      <w:r>
        <w:rPr>
          <w:rFonts w:ascii="Times New Roman"/>
          <w:b w:val="false"/>
          <w:i w:val="false"/>
          <w:color w:val="000000"/>
          <w:sz w:val="28"/>
        </w:rPr>
        <w:t xml:space="preserve"> 1-тармағы 15) тармақшасына,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және </w:t>
      </w:r>
      <w:r>
        <w:rPr>
          <w:rFonts w:ascii="Times New Roman"/>
          <w:b w:val="false"/>
          <w:i w:val="false"/>
          <w:color w:val="000000"/>
          <w:sz w:val="28"/>
        </w:rPr>
        <w:t>13-бабына</w:t>
      </w:r>
      <w:r>
        <w:rPr>
          <w:rFonts w:ascii="Times New Roman"/>
          <w:b w:val="false"/>
          <w:i w:val="false"/>
          <w:color w:val="000000"/>
          <w:sz w:val="28"/>
        </w:rPr>
        <w:t xml:space="preserve"> сәйкес, Ақсу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2025 - 2029 жылдарға арналған Ақсу қаласы бойынша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Ақсу қалалық мәслихатыың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Омаргалиев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r>
              <w:br/>
            </w: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мамырдығы</w:t>
            </w:r>
            <w:r>
              <w:br/>
            </w:r>
            <w:r>
              <w:rPr>
                <w:rFonts w:ascii="Times New Roman"/>
                <w:b w:val="false"/>
                <w:i w:val="false"/>
                <w:color w:val="000000"/>
                <w:sz w:val="20"/>
              </w:rPr>
              <w:t>№ 202/34 шешімімен</w:t>
            </w:r>
          </w:p>
        </w:tc>
      </w:tr>
    </w:tbl>
    <w:bookmarkStart w:name="z5" w:id="3"/>
    <w:p>
      <w:pPr>
        <w:spacing w:after="0"/>
        <w:ind w:left="0"/>
        <w:jc w:val="left"/>
      </w:pPr>
      <w:r>
        <w:rPr>
          <w:rFonts w:ascii="Times New Roman"/>
          <w:b/>
          <w:i w:val="false"/>
          <w:color w:val="000000"/>
        </w:rPr>
        <w:t xml:space="preserve"> 2025 - 2029 жылдарға арналған Ақсу қаласы бойынша</w:t>
      </w:r>
      <w:r>
        <w:br/>
      </w:r>
      <w:r>
        <w:rPr>
          <w:rFonts w:ascii="Times New Roman"/>
          <w:b/>
          <w:i w:val="false"/>
          <w:color w:val="000000"/>
        </w:rPr>
        <w:t>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xml:space="preserve">
      1. Осы 2025 - 2029 жылдарға арналған Ақсу қаласы бойынша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2024 жылғы 29 шілдедегі </w:t>
      </w:r>
      <w:r>
        <w:rPr>
          <w:rFonts w:ascii="Times New Roman"/>
          <w:b w:val="false"/>
          <w:i w:val="false"/>
          <w:color w:val="000000"/>
          <w:sz w:val="28"/>
        </w:rPr>
        <w:t>бұйрығымен</w:t>
      </w:r>
      <w:r>
        <w:rPr>
          <w:rFonts w:ascii="Times New Roman"/>
          <w:b w:val="false"/>
          <w:i w:val="false"/>
          <w:color w:val="000000"/>
          <w:sz w:val="28"/>
        </w:rPr>
        <w:t xml:space="preserve"> "Жайылымдарды басқару және оларды пайдалану жөніндегі үлгілік жоспарды бекіту туралы" № 263 бұйрығына сәйкес әзірленді.</w:t>
      </w:r>
    </w:p>
    <w:p>
      <w:pPr>
        <w:spacing w:after="0"/>
        <w:ind w:left="0"/>
        <w:jc w:val="both"/>
      </w:pPr>
      <w:r>
        <w:rPr>
          <w:rFonts w:ascii="Times New Roman"/>
          <w:b w:val="false"/>
          <w:i w:val="false"/>
          <w:color w:val="000000"/>
          <w:sz w:val="28"/>
        </w:rPr>
        <w:t>
      2.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3.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p>
      <w:pPr>
        <w:spacing w:after="0"/>
        <w:ind w:left="0"/>
        <w:jc w:val="both"/>
      </w:pPr>
      <w:r>
        <w:rPr>
          <w:rFonts w:ascii="Times New Roman"/>
          <w:b w:val="false"/>
          <w:i w:val="false"/>
          <w:color w:val="000000"/>
          <w:sz w:val="28"/>
        </w:rPr>
        <w:t>
      4. Жоспардың мазмұны:</w:t>
      </w:r>
    </w:p>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 маусымдық, құрғақ және мәдени түрлері,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p>
      <w:pPr>
        <w:spacing w:after="0"/>
        <w:ind w:left="0"/>
        <w:jc w:val="both"/>
      </w:pPr>
      <w:r>
        <w:rPr>
          <w:rFonts w:ascii="Times New Roman"/>
          <w:b w:val="false"/>
          <w:i w:val="false"/>
          <w:color w:val="000000"/>
          <w:sz w:val="28"/>
        </w:rPr>
        <w:t>
      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айдау трассалары және жайылымдық инфрақұрылымның өзге де объектілері,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шұңқырлардың)орналасқан жері көрсетілетін мал қорымдары (биометриялық шұңқырлар) белгіленетін схема (карта);</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жайылымдарды белгілейтін схема (карта).</w:t>
      </w:r>
    </w:p>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 орынбасарының </w:t>
      </w:r>
      <w:r>
        <w:rPr>
          <w:rFonts w:ascii="Times New Roman"/>
          <w:b w:val="false"/>
          <w:i w:val="false"/>
          <w:color w:val="000000"/>
          <w:sz w:val="28"/>
        </w:rPr>
        <w:t>бұйрығымен</w:t>
      </w:r>
      <w:r>
        <w:rPr>
          <w:rFonts w:ascii="Times New Roman"/>
          <w:b w:val="false"/>
          <w:i w:val="false"/>
          <w:color w:val="000000"/>
          <w:sz w:val="28"/>
        </w:rPr>
        <w:t xml:space="preserve">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 – Қазақстан Республикасы Ауыл шаруашылығы министрінің 2018 жылғы 20 желтоқсандағы № 518 (нормативтік құқықтық актілерді мемлекеттік тіркеу тізілімінде № 18048 болып тіркелген);</w:t>
      </w:r>
    </w:p>
    <w:p>
      <w:pPr>
        <w:spacing w:after="0"/>
        <w:ind w:left="0"/>
        <w:jc w:val="both"/>
      </w:pPr>
      <w:r>
        <w:rPr>
          <w:rFonts w:ascii="Times New Roman"/>
          <w:b w:val="false"/>
          <w:i w:val="false"/>
          <w:color w:val="000000"/>
          <w:sz w:val="28"/>
        </w:rPr>
        <w:t>
      6) халықтың жеке ауланың ауыл шаруашылығы жануарларын жаю жөніндегі мұқтаждарын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Жерді резервке қою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жерді резервке қою қағидаларына (нормативтік құқықтық актілерді мемлекеттік тіркеу тізілімінде № 11337 болып тіркелген)сәйкес жүзеге асырылады;</w:t>
      </w:r>
    </w:p>
    <w:p>
      <w:pPr>
        <w:spacing w:after="0"/>
        <w:ind w:left="0"/>
        <w:jc w:val="both"/>
      </w:pPr>
      <w:r>
        <w:rPr>
          <w:rFonts w:ascii="Times New Roman"/>
          <w:b w:val="false"/>
          <w:i w:val="false"/>
          <w:color w:val="000000"/>
          <w:sz w:val="28"/>
        </w:rPr>
        <w:t>
      7) су көздеріне (көлдерге, өзендерге, тоғандарға, қазандарға, суару немесе суландыру каналдарына, құбырлы немесе шахта құдықтарына) қол жеткізу схемасы суды тұтыну нормасына сәйкес жасалған,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тіркелген)бекітілген су тұтыну мен су бұрудың үлестік нормаларын әзірлеу жөніндегі әдістемеге 6-қосымшаның 10-кестесіне сәйкес айқындалады;</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 үшін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9)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көрсетілетін, ауылдық округке кіретін ауылдық елді мекендер арасында жайылымдарды жобалық бөлу (қайта бөлу) ;</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сәйкес Жайылымдардың жалпы алаңына жүктеменің шекті жол берілетін нормасын сақтау (Нормативтік құқықтық актілерді мемлекеттік тіркеу тізілімінде № 11064 болып тіркелген);</w:t>
      </w:r>
    </w:p>
    <w:p>
      <w:pPr>
        <w:spacing w:after="0"/>
        <w:ind w:left="0"/>
        <w:jc w:val="both"/>
      </w:pPr>
      <w:r>
        <w:rPr>
          <w:rFonts w:ascii="Times New Roman"/>
          <w:b w:val="false"/>
          <w:i w:val="false"/>
          <w:color w:val="000000"/>
          <w:sz w:val="28"/>
        </w:rPr>
        <w:t>
      * жайылым айналымын және су пайдалану көздерін ескере отырып, жайылымдарды пайдалану;</w:t>
      </w:r>
    </w:p>
    <w:p>
      <w:pPr>
        <w:spacing w:after="0"/>
        <w:ind w:left="0"/>
        <w:jc w:val="both"/>
      </w:pPr>
      <w:r>
        <w:rPr>
          <w:rFonts w:ascii="Times New Roman"/>
          <w:b w:val="false"/>
          <w:i w:val="false"/>
          <w:color w:val="000000"/>
          <w:sz w:val="28"/>
        </w:rPr>
        <w:t>
      * жайылым алаңдарын жекелеген жайылым учаскелеріне бөлу;</w:t>
      </w:r>
    </w:p>
    <w:p>
      <w:pPr>
        <w:spacing w:after="0"/>
        <w:ind w:left="0"/>
        <w:jc w:val="both"/>
      </w:pPr>
      <w:r>
        <w:rPr>
          <w:rFonts w:ascii="Times New Roman"/>
          <w:b w:val="false"/>
          <w:i w:val="false"/>
          <w:color w:val="000000"/>
          <w:sz w:val="28"/>
        </w:rPr>
        <w:t>
      * жайылым учаскелерін жыл мезгілдері бойынша кеңістіктегі және уақыттағы (маусым, ЖЫЛ ІШІНДЕ) кезектестіру;</w:t>
      </w:r>
    </w:p>
    <w:p>
      <w:pPr>
        <w:spacing w:after="0"/>
        <w:ind w:left="0"/>
        <w:jc w:val="both"/>
      </w:pPr>
      <w:r>
        <w:rPr>
          <w:rFonts w:ascii="Times New Roman"/>
          <w:b w:val="false"/>
          <w:i w:val="false"/>
          <w:color w:val="000000"/>
          <w:sz w:val="28"/>
        </w:rPr>
        <w:t>
      * жайылым айналымы учаскелерінің бірін жайылымсыз және ауыл шаруашылығы жануарларынсыз жыл сайын қалдыру.</w:t>
      </w:r>
    </w:p>
    <w:p>
      <w:pPr>
        <w:spacing w:after="0"/>
        <w:ind w:left="0"/>
        <w:jc w:val="both"/>
      </w:pPr>
      <w:r>
        <w:rPr>
          <w:rFonts w:ascii="Times New Roman"/>
          <w:b w:val="false"/>
          <w:i w:val="false"/>
          <w:color w:val="000000"/>
          <w:sz w:val="28"/>
        </w:rPr>
        <w:t>
      5. Табиғи-климаттық ерекшелігіне байланысты жайылымдар табиғи жайылымдарға жатады. Мәдени және құрғақ жайылымдар жоқ.</w:t>
      </w:r>
    </w:p>
    <w:p>
      <w:pPr>
        <w:spacing w:after="0"/>
        <w:ind w:left="0"/>
        <w:jc w:val="both"/>
      </w:pPr>
      <w:r>
        <w:rPr>
          <w:rFonts w:ascii="Times New Roman"/>
          <w:b w:val="false"/>
          <w:i w:val="false"/>
          <w:color w:val="000000"/>
          <w:sz w:val="28"/>
        </w:rPr>
        <w:t>
      Солтүстіктен оңтүстікке қарай қоңыр-каштан, каштан (қара каштан) және жеңіл каштан топырағы басым.</w:t>
      </w:r>
    </w:p>
    <w:p>
      <w:pPr>
        <w:spacing w:after="0"/>
        <w:ind w:left="0"/>
        <w:jc w:val="both"/>
      </w:pPr>
      <w:r>
        <w:rPr>
          <w:rFonts w:ascii="Times New Roman"/>
          <w:b w:val="false"/>
          <w:i w:val="false"/>
          <w:color w:val="000000"/>
          <w:sz w:val="28"/>
        </w:rPr>
        <w:t>
      29 отбасы мен 75 тұқымдастарға жататын кең таралған гүлді өсімдіктердің шамамен 130 түрі бар. Ең көп таралған үш отбасы: дәнді дақылдар, жұлдызшалар және маревтер.</w:t>
      </w:r>
    </w:p>
    <w:p>
      <w:pPr>
        <w:spacing w:after="0"/>
        <w:ind w:left="0"/>
        <w:jc w:val="both"/>
      </w:pPr>
      <w:r>
        <w:rPr>
          <w:rFonts w:ascii="Times New Roman"/>
          <w:b w:val="false"/>
          <w:i w:val="false"/>
          <w:color w:val="000000"/>
          <w:sz w:val="28"/>
        </w:rPr>
        <w:t>
      Жайылымдық жерлердің орташа өнімділігі 3,5-5,0 центнер/га құрайды.</w:t>
      </w:r>
    </w:p>
    <w:p>
      <w:pPr>
        <w:spacing w:after="0"/>
        <w:ind w:left="0"/>
        <w:jc w:val="both"/>
      </w:pPr>
      <w:r>
        <w:rPr>
          <w:rFonts w:ascii="Times New Roman"/>
          <w:b w:val="false"/>
          <w:i w:val="false"/>
          <w:color w:val="000000"/>
          <w:sz w:val="28"/>
        </w:rPr>
        <w:t>
      Жайылымдық жем қоры 170-180 күнге созылатын жайылымдық кезеңде пайдаланылады.</w:t>
      </w:r>
    </w:p>
    <w:p>
      <w:pPr>
        <w:spacing w:after="0"/>
        <w:ind w:left="0"/>
        <w:jc w:val="both"/>
      </w:pPr>
      <w:r>
        <w:rPr>
          <w:rFonts w:ascii="Times New Roman"/>
          <w:b w:val="false"/>
          <w:i w:val="false"/>
          <w:color w:val="000000"/>
          <w:sz w:val="28"/>
        </w:rPr>
        <w:t>
      6. Ақсу қаласы Ертіс өзенінің сол жағалауында орналасқан және солтүстігінде Ақтоғай ауданымен, оңтүстігінде Баянауыл ауданымен, Май ауданымен, Аққулы ауданымен, шығысында Павлодар ауданымен, батысында Екібастұз қаласының аумағымен шектеседі. Әкімшілік-аумақтық бөлініс 6 ауылдық округте орналасқан 31 ауылдық елді мекеннен тұрады.</w:t>
      </w:r>
    </w:p>
    <w:p>
      <w:pPr>
        <w:spacing w:after="0"/>
        <w:ind w:left="0"/>
        <w:jc w:val="both"/>
      </w:pPr>
      <w:r>
        <w:rPr>
          <w:rFonts w:ascii="Times New Roman"/>
          <w:b w:val="false"/>
          <w:i w:val="false"/>
          <w:color w:val="000000"/>
          <w:sz w:val="28"/>
        </w:rPr>
        <w:t>
      Климаты күрт континенталды, қысы салыстырмалы түрде суық, жазы ыстық. Қаңтарда ауаның орташа жылдық температурасы минус 20 градус Цельсийден минус 30 Цельсийге дейін, Шілдеде плюс 25 градус Цельсийден плюс 30 Цельсийге дейін. Жауын – шашынның орташа жылдық мөлшері-100-150 миллиметр.</w:t>
      </w:r>
    </w:p>
    <w:p>
      <w:pPr>
        <w:spacing w:after="0"/>
        <w:ind w:left="0"/>
        <w:jc w:val="both"/>
      </w:pPr>
      <w:r>
        <w:rPr>
          <w:rFonts w:ascii="Times New Roman"/>
          <w:b w:val="false"/>
          <w:i w:val="false"/>
          <w:color w:val="000000"/>
          <w:sz w:val="28"/>
        </w:rPr>
        <w:t>
      7. Ақсу қаласының жалпы жер көлемі 801 358,43 гектар (бұдан әрі – га), оның ішінде жайылымдық жерлер – 311903,64 га.</w:t>
      </w:r>
    </w:p>
    <w:p>
      <w:pPr>
        <w:spacing w:after="0"/>
        <w:ind w:left="0"/>
        <w:jc w:val="both"/>
      </w:pPr>
      <w:r>
        <w:rPr>
          <w:rFonts w:ascii="Times New Roman"/>
          <w:b w:val="false"/>
          <w:i w:val="false"/>
          <w:color w:val="000000"/>
          <w:sz w:val="28"/>
        </w:rPr>
        <w:t>
      Санаттар бойынша жер мыналарға бөлінеді:</w:t>
      </w:r>
    </w:p>
    <w:p>
      <w:pPr>
        <w:spacing w:after="0"/>
        <w:ind w:left="0"/>
        <w:jc w:val="both"/>
      </w:pPr>
      <w:r>
        <w:rPr>
          <w:rFonts w:ascii="Times New Roman"/>
          <w:b w:val="false"/>
          <w:i w:val="false"/>
          <w:color w:val="000000"/>
          <w:sz w:val="28"/>
        </w:rPr>
        <w:t>
      * ауыл шаруашылығы мақсатындағы жерлер-442286,38 га;</w:t>
      </w:r>
    </w:p>
    <w:p>
      <w:pPr>
        <w:spacing w:after="0"/>
        <w:ind w:left="0"/>
        <w:jc w:val="both"/>
      </w:pPr>
      <w:r>
        <w:rPr>
          <w:rFonts w:ascii="Times New Roman"/>
          <w:b w:val="false"/>
          <w:i w:val="false"/>
          <w:color w:val="000000"/>
          <w:sz w:val="28"/>
        </w:rPr>
        <w:t>
      * елді мекендердің жерлері – 139431,16 га;</w:t>
      </w:r>
    </w:p>
    <w:p>
      <w:pPr>
        <w:spacing w:after="0"/>
        <w:ind w:left="0"/>
        <w:jc w:val="both"/>
      </w:pPr>
      <w:r>
        <w:rPr>
          <w:rFonts w:ascii="Times New Roman"/>
          <w:b w:val="false"/>
          <w:i w:val="false"/>
          <w:color w:val="000000"/>
          <w:sz w:val="28"/>
        </w:rPr>
        <w:t>
      * өнеркәсіп, көлік, байланыс, ғарыш қызметінің, қорғаныстың, ұлттық қауіпсіздіктің мұқтаждықтары үшін және ауыл шаруашылығына арналмаған өзге де жерлер – 19661,67 га;</w:t>
      </w:r>
    </w:p>
    <w:p>
      <w:pPr>
        <w:spacing w:after="0"/>
        <w:ind w:left="0"/>
        <w:jc w:val="both"/>
      </w:pPr>
      <w:r>
        <w:rPr>
          <w:rFonts w:ascii="Times New Roman"/>
          <w:b w:val="false"/>
          <w:i w:val="false"/>
          <w:color w:val="000000"/>
          <w:sz w:val="28"/>
        </w:rPr>
        <w:t>
      * су қорының жерлері-4141,0 га;</w:t>
      </w:r>
    </w:p>
    <w:p>
      <w:pPr>
        <w:spacing w:after="0"/>
        <w:ind w:left="0"/>
        <w:jc w:val="both"/>
      </w:pPr>
      <w:r>
        <w:rPr>
          <w:rFonts w:ascii="Times New Roman"/>
          <w:b w:val="false"/>
          <w:i w:val="false"/>
          <w:color w:val="000000"/>
          <w:sz w:val="28"/>
        </w:rPr>
        <w:t>
      * босалқы жерлер – 188691,21 га.</w:t>
      </w:r>
    </w:p>
    <w:p>
      <w:pPr>
        <w:spacing w:after="0"/>
        <w:ind w:left="0"/>
        <w:jc w:val="both"/>
      </w:pPr>
      <w:r>
        <w:rPr>
          <w:rFonts w:ascii="Times New Roman"/>
          <w:b w:val="false"/>
          <w:i w:val="false"/>
          <w:color w:val="000000"/>
          <w:sz w:val="28"/>
        </w:rPr>
        <w:t>
      8. Жайылымдардың негізгі пайдаланушылары ауыл шаруашылығы құрылымдары болып табылады. Елді мекендердегі халықтың малы бөлінген жерлерде жайылады.</w:t>
      </w:r>
    </w:p>
    <w:p>
      <w:pPr>
        <w:spacing w:after="0"/>
        <w:ind w:left="0"/>
        <w:jc w:val="both"/>
      </w:pPr>
      <w:r>
        <w:rPr>
          <w:rFonts w:ascii="Times New Roman"/>
          <w:b w:val="false"/>
          <w:i w:val="false"/>
          <w:color w:val="000000"/>
          <w:sz w:val="28"/>
        </w:rPr>
        <w:t>
      Барлық ауылдық округтерде жайылымдық жайылымдарда ауыл шаруашылығы жануарларын жаю үшін жер учаскелері бөлінді.</w:t>
      </w:r>
    </w:p>
    <w:p>
      <w:pPr>
        <w:spacing w:after="0"/>
        <w:ind w:left="0"/>
        <w:jc w:val="both"/>
      </w:pPr>
      <w:r>
        <w:rPr>
          <w:rFonts w:ascii="Times New Roman"/>
          <w:b w:val="false"/>
          <w:i w:val="false"/>
          <w:color w:val="000000"/>
          <w:sz w:val="28"/>
        </w:rPr>
        <w:t xml:space="preserve">
      9. Ауыл шаруашылығы жануарларының саны: </w:t>
      </w:r>
    </w:p>
    <w:p>
      <w:pPr>
        <w:spacing w:after="0"/>
        <w:ind w:left="0"/>
        <w:jc w:val="both"/>
      </w:pPr>
      <w:r>
        <w:rPr>
          <w:rFonts w:ascii="Times New Roman"/>
          <w:b w:val="false"/>
          <w:i w:val="false"/>
          <w:color w:val="000000"/>
          <w:sz w:val="28"/>
        </w:rPr>
        <w:t>
      жалпы шаруашылықтың барлық түрі – 27007 бас ірі қара, 40199 бас ұсақ мал, 14151 бас жылқы; оның ішінде:</w:t>
      </w:r>
    </w:p>
    <w:p>
      <w:pPr>
        <w:spacing w:after="0"/>
        <w:ind w:left="0"/>
        <w:jc w:val="both"/>
      </w:pPr>
      <w:r>
        <w:rPr>
          <w:rFonts w:ascii="Times New Roman"/>
          <w:b w:val="false"/>
          <w:i w:val="false"/>
          <w:color w:val="000000"/>
          <w:sz w:val="28"/>
        </w:rPr>
        <w:t xml:space="preserve">
      жеке аулада - 13958 бас ірі қара, 27278 бас ұсақ мал, 6952 бас жылқы бар; </w:t>
      </w:r>
    </w:p>
    <w:p>
      <w:pPr>
        <w:spacing w:after="0"/>
        <w:ind w:left="0"/>
        <w:jc w:val="both"/>
      </w:pPr>
      <w:r>
        <w:rPr>
          <w:rFonts w:ascii="Times New Roman"/>
          <w:b w:val="false"/>
          <w:i w:val="false"/>
          <w:color w:val="000000"/>
          <w:sz w:val="28"/>
        </w:rPr>
        <w:t>
      ауыл шаруашылығы тауарын өндірушілерде - 13049 бас ірі қара, 12921 бас ұсақ мал, 7199 бас жылқы бар;</w:t>
      </w:r>
    </w:p>
    <w:p>
      <w:pPr>
        <w:spacing w:after="0"/>
        <w:ind w:left="0"/>
        <w:jc w:val="both"/>
      </w:pPr>
      <w:r>
        <w:rPr>
          <w:rFonts w:ascii="Times New Roman"/>
          <w:b w:val="false"/>
          <w:i w:val="false"/>
          <w:color w:val="000000"/>
          <w:sz w:val="28"/>
        </w:rPr>
        <w:t>
      Қалыптасқан табындар, отарлар, ауыл шаруашылығы жануарларының табындары түрлері бойынша былайша бөлінді:</w:t>
      </w:r>
    </w:p>
    <w:p>
      <w:pPr>
        <w:spacing w:after="0"/>
        <w:ind w:left="0"/>
        <w:jc w:val="both"/>
      </w:pPr>
      <w:r>
        <w:rPr>
          <w:rFonts w:ascii="Times New Roman"/>
          <w:b w:val="false"/>
          <w:i w:val="false"/>
          <w:color w:val="000000"/>
          <w:sz w:val="28"/>
        </w:rPr>
        <w:t>
      46 ірі қара мал табыны;</w:t>
      </w:r>
    </w:p>
    <w:p>
      <w:pPr>
        <w:spacing w:after="0"/>
        <w:ind w:left="0"/>
        <w:jc w:val="both"/>
      </w:pPr>
      <w:r>
        <w:rPr>
          <w:rFonts w:ascii="Times New Roman"/>
          <w:b w:val="false"/>
          <w:i w:val="false"/>
          <w:color w:val="000000"/>
          <w:sz w:val="28"/>
        </w:rPr>
        <w:t>
      26 ұсақ мал отары;</w:t>
      </w:r>
    </w:p>
    <w:p>
      <w:pPr>
        <w:spacing w:after="0"/>
        <w:ind w:left="0"/>
        <w:jc w:val="both"/>
      </w:pPr>
      <w:r>
        <w:rPr>
          <w:rFonts w:ascii="Times New Roman"/>
          <w:b w:val="false"/>
          <w:i w:val="false"/>
          <w:color w:val="000000"/>
          <w:sz w:val="28"/>
        </w:rPr>
        <w:t>
      16 жылқы табыны.</w:t>
      </w:r>
    </w:p>
    <w:p>
      <w:pPr>
        <w:spacing w:after="0"/>
        <w:ind w:left="0"/>
        <w:jc w:val="both"/>
      </w:pPr>
      <w:r>
        <w:rPr>
          <w:rFonts w:ascii="Times New Roman"/>
          <w:b w:val="false"/>
          <w:i w:val="false"/>
          <w:color w:val="000000"/>
          <w:sz w:val="28"/>
        </w:rPr>
        <w:t>
      10. Ақсу қаласында 49 ветеринариялық-санитариялық объект жұмыс істейді, оның ішінде 15 мал қорымы, 15 сібір жарасы қорымы, 6 ветеринариялық пункт, 6 сою алаңы, ауыл шаруашылығы жануарларын ветеринариялық өңдеуге арналған 7 бөлініс.</w:t>
      </w:r>
    </w:p>
    <w:p>
      <w:pPr>
        <w:spacing w:after="0"/>
        <w:ind w:left="0"/>
        <w:jc w:val="both"/>
      </w:pPr>
      <w:r>
        <w:rPr>
          <w:rFonts w:ascii="Times New Roman"/>
          <w:b w:val="false"/>
          <w:i w:val="false"/>
          <w:color w:val="000000"/>
          <w:sz w:val="28"/>
        </w:rPr>
        <w:t>
      11. Мал айдауға арналған сервитуттар белгіленбеген.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Ақсу қалалық мәслихатының</w:t>
            </w:r>
            <w:r>
              <w:br/>
            </w:r>
            <w:r>
              <w:rPr>
                <w:rFonts w:ascii="Times New Roman"/>
                <w:b w:val="false"/>
                <w:i w:val="false"/>
                <w:color w:val="000000"/>
                <w:sz w:val="20"/>
              </w:rPr>
              <w:t>2025 жылғы 16 мамырдағы</w:t>
            </w:r>
            <w:r>
              <w:br/>
            </w:r>
            <w:r>
              <w:rPr>
                <w:rFonts w:ascii="Times New Roman"/>
                <w:b w:val="false"/>
                <w:i w:val="false"/>
                <w:color w:val="000000"/>
                <w:sz w:val="20"/>
              </w:rPr>
              <w:t>№ 202/34 шешіміне</w:t>
            </w:r>
            <w:r>
              <w:br/>
            </w:r>
            <w:r>
              <w:rPr>
                <w:rFonts w:ascii="Times New Roman"/>
                <w:b w:val="false"/>
                <w:i w:val="false"/>
                <w:color w:val="000000"/>
                <w:sz w:val="20"/>
              </w:rPr>
              <w:t>9-қосымша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