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57fa" w14:textId="a245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2025 жылғы 23 маусымдағы № 14 шешімі. Күші жойылды - Павлодар облысы Ақсу қаласы әкімінің 2026 жылғы 4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04.02.2026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жарияланғанан күнінен бастап қолданысқа енгізілед).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Ақсу қаласы әкімінің орынбасары Р. И. Тлявкаев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