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fddd" w14:textId="a29f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міндетін атқарушысының 2025 жылғы 5 мамырдағы № 9 шешімі. Күші жойылды - Павлодар облысы Ақсу қаласы әкімінің 2025 жылғы 11 маусымдағы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11.06.2025 № 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"Қазакстан Республикасындағы жергілікті мемлекеттік баскару және өзін-өзі баскару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тармақшасына.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тармакшасына, Қазақстан Республикасының төтенше жағдайлар министрі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Аксу каласының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Аксу қаласы әкімінің орынбасары Р.И. Тлявкаев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Аксу каласы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алгашкы ресми жарияланған күнінен бастап қолданыска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