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d1b5a" w14:textId="33d1b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 – 2028 жылдарға арналған Павлодар қаласы кентінің, ауылдық округінің және кейбір ауылдарының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мәслихатының 2025 жылғы 22 желтоқсандағы № 293/36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– өзі басқару туралы" Заңының 6 - 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Қазақстан Республикасының "Агроөнеркәсіптік кешенді және ауылдық аумақтарды дамытуды мемлекеттік реттеу туралы" Заңының 18 - бабы </w:t>
      </w:r>
      <w:r>
        <w:rPr>
          <w:rFonts w:ascii="Times New Roman"/>
          <w:b w:val="false"/>
          <w:i w:val="false"/>
          <w:color w:val="000000"/>
          <w:sz w:val="28"/>
        </w:rPr>
        <w:t>4 -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 – 2028 жылдарға арналған Атамекен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638 442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51 132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586 718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642 884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қаржылық активтерін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- 4 442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- 4 442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4 442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4 442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Павлодар облысы Павлодар қалалық мәслихатының 30.03.2026 </w:t>
      </w:r>
      <w:r>
        <w:rPr>
          <w:rFonts w:ascii="Times New Roman"/>
          <w:b w:val="false"/>
          <w:i w:val="false"/>
          <w:color w:val="000000"/>
          <w:sz w:val="28"/>
        </w:rPr>
        <w:t>№ 311/40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– 2028 жылдарға арналған Кенжекөл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884 406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56 930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827 129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890 542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нөлге тең: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қаржылық активтерін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- 6 136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- 6 136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6 136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6 136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Павлодар облысы Павлодар қалалық мәслихатының 30.03.2026 </w:t>
      </w:r>
      <w:r>
        <w:rPr>
          <w:rFonts w:ascii="Times New Roman"/>
          <w:b w:val="false"/>
          <w:i w:val="false"/>
          <w:color w:val="000000"/>
          <w:sz w:val="28"/>
        </w:rPr>
        <w:t>№ 311/40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2026 – 2028 жылдарға арналған Павлодар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1 229 090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36 128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1 192 962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1 235 891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кредиттеу– нөлге тең: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нөлге тең: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қаржылық активтерін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- 6 801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6 801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6 801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6 801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Павлодар облысы Павлодар қалалық мәслихатының 30.03.2026 </w:t>
      </w:r>
      <w:r>
        <w:rPr>
          <w:rFonts w:ascii="Times New Roman"/>
          <w:b w:val="false"/>
          <w:i w:val="false"/>
          <w:color w:val="000000"/>
          <w:sz w:val="28"/>
        </w:rPr>
        <w:t>№ 311/40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2026– 2028 жылдарға арналған Жетекші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658 842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21 114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1 497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636 167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659 896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нөлге тең: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қаржылық активтерін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- 1 054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- 1 054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1 054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1 054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Ескерту.4-тармақ жаңа редакцияда - Павлодар облысы Павлодар қалалық мәслихатының 30.03.2026 </w:t>
      </w:r>
      <w:r>
        <w:rPr>
          <w:rFonts w:ascii="Times New Roman"/>
          <w:b w:val="false"/>
          <w:i w:val="false"/>
          <w:color w:val="000000"/>
          <w:sz w:val="28"/>
        </w:rPr>
        <w:t>№ 311/40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2026 – 2028 жылдарға арналған Мойылды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340 337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15 238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324 747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341 100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кредиттеу– нөлге тең: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нөлге тең: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қаржылық активтерін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- 763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763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763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Павлодар облысы Павлодар қалалық мәслихатының 30.03.2026 </w:t>
      </w:r>
      <w:r>
        <w:rPr>
          <w:rFonts w:ascii="Times New Roman"/>
          <w:b w:val="false"/>
          <w:i w:val="false"/>
          <w:color w:val="000000"/>
          <w:sz w:val="28"/>
        </w:rPr>
        <w:t>№ 311/40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Павлодар қаласы кентінің, ауылдық округінің және кейбір ауылдарының 2026 жылға арналған бюджетінде Павлодар қалалық бюджетінен берілетін субвенциялардың көлемі жалпы 1 762 357 мың теңге сомасында ескерілсін: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Атамекен кенті – 455 647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Кенжекөл ауылдық округі – 448 719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ауылы – 356 997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Жетекші ауылы – 250 081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Мойылды ауылы – 250 913 мың теңге.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Азаматтық қызметшілер болып табылатын және Павлодар қаласының ауылдық елді мекендерінде жұмыс істейтін әлеуметтік қамсыздандыру, мәдениет, спорт саласындағы мамандарға, сондай-ақ жергілікті бюджеттен қаржыландырылатын мемлекеттік ұйымдарда жұмыс істейтін аталған мамандарға қызметтің осы түрлерімен қалалық жағдайда айналысатын мамандардың мөлшерлемелерімен салыстырғанда жиырма бес пайызға жоғарылатылған айлықақылар мен тарифтік мөлшерлемелер көзделсін.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шешімнің орындалуын бақылау Павлодар қалалық мәслихатының экономика және бюджет мәселелері жөніндегі тұрақты комиссиясына жүктелсін.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2026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293/36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Атамекен кентінің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Павлодар қалалық мәслихатының 30.03.2026 </w:t>
      </w:r>
      <w:r>
        <w:rPr>
          <w:rFonts w:ascii="Times New Roman"/>
          <w:b w:val="false"/>
          <w:i w:val="false"/>
          <w:color w:val="ff0000"/>
          <w:sz w:val="28"/>
        </w:rPr>
        <w:t>№ 311/40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586 718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шынықтыру-сауықтыру және спорттық іс-шараларды өткізу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293/36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Атамекен кентінің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478 092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293/36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Атамекен кентінің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493 498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шынықтыру-сауықтыру және спорттық іс-шараларды өткізу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293/36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Кенжекөл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Павлодар облысы Павлодар қалалық мәслихатының 30.03.2026 </w:t>
      </w:r>
      <w:r>
        <w:rPr>
          <w:rFonts w:ascii="Times New Roman"/>
          <w:b w:val="false"/>
          <w:i w:val="false"/>
          <w:color w:val="ff0000"/>
          <w:sz w:val="28"/>
        </w:rPr>
        <w:t>№ 311/40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827 129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шынықтыру-сауықтыру және спорттық іс-шараларды өткізу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293/36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Кенжекөл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шынықтыру-сауықтыру және спорттық іс-шараларды өткізу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293/36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Кенжекөл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шынықтыру-сауықтыру және спорттық іс-шараларды өткізу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293/36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Павлодар ауылының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Павлодар облысы Павлодар қалалық мәслихатының 30.03.2026 </w:t>
      </w:r>
      <w:r>
        <w:rPr>
          <w:rFonts w:ascii="Times New Roman"/>
          <w:b w:val="false"/>
          <w:i w:val="false"/>
          <w:color w:val="ff0000"/>
          <w:sz w:val="28"/>
        </w:rPr>
        <w:t>№ 311/40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1 192 962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1 192 962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1 192 962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шынықтыру-сауықтыру және спорттық іс-шараларды өткізу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293/36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Павлодар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392 602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293/36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Павлодар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404 913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293/36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Жетекші ауылының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Павлодар облысы Павлодар қалалық мәслихатының 30.03.2026 </w:t>
      </w:r>
      <w:r>
        <w:rPr>
          <w:rFonts w:ascii="Times New Roman"/>
          <w:b w:val="false"/>
          <w:i w:val="false"/>
          <w:color w:val="ff0000"/>
          <w:sz w:val="28"/>
        </w:rPr>
        <w:t>№ 311/40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636 167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шынықтыру-сауықтыру және спорттық іс-шараларды өткізу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293/36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Жетекші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337 926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шынықтыру-сауықтыру және спорттық іс-шараларды өткізу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293/36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Жетекші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350 270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шынықтыру-сауықтыру және спорттық іс-шараларды өткізу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293/36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Мойылды ауылының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Павлодар облысы Павлодар қалалық мәслихатының 30.03.2026 </w:t>
      </w:r>
      <w:r>
        <w:rPr>
          <w:rFonts w:ascii="Times New Roman"/>
          <w:b w:val="false"/>
          <w:i w:val="false"/>
          <w:color w:val="ff0000"/>
          <w:sz w:val="28"/>
        </w:rPr>
        <w:t>№ 311/40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324 747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293/36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Мойылды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258 593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293/36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Мойылды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264 437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