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0370" w14:textId="d430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Павлодар қалалық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2025 жылғы 17 желтоқсандағы № 288/35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Павлодар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2026 -2028 жылдарға арналған Павлодар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474 094 838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448 306 224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768 324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7 487 557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- нөлге тең;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17 532 733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473 606 686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- 3 250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4 496 641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4 496 641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- 4 005 239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- 4 005 239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4 005 239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6 220 084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10 225 323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қалалық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310/40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Павлодар қалалық бюджетінде облыстық бюджетке 352 564 850 мың теңге сомасында бюджеттік алулар көзделгені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2026 - 2028 жылдарға арналған Павлодар қалалық бюджетінде Павлодар қалалық бюджеттен кенттің, ауылдық округтің және қаланың кейбір ауылдарының бюджеттеріне берілетін субвенциялар көлемі көзделсін,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жалпы 1762 357 мың теңге сомасында: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455 647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448 719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250 081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250 913 мың теңге;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жалпы 1 935 463 мың теңге сомасында: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478 092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392 602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337 926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258 593 мың теңге;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жалпы 1 993 156 мың теңге сомасында: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493 498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480 038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404 913 мың теңге;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350 270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264 437 мың теңге.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Павлодар қалалық бюджетінде кенттің, ауылдық округтің және қаланың кейбір ауылдарының бюджеттеріне Павлодар қалалық бюджетінен берілетін ағымдағы нысаналы трансферттер мынадай көлемде көзделгені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кентінің, Кенжекөл ауылдық округінің және Павлодар, Жетекші, Мойылды ауылдарының автомобиль жолдарын күрделі және орташа жөндеуге – 1 243 546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және Павлодар ауылдарының, Атамекен кентінің және Кенжекөл ауылдық округінің елді мекендерін абаттандыруға және көгалдандыруға – 330 278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Жетекші, Павлодар ауылдары, Кенжекөл ауылдық округі және Атамекен кенті елді мекендерінің көшелерін жарықтандыруға – 183 514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 және Кенжекөл ауылдық округінің мәдениет ұйымдарын ұстауға – 79 225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және Мойылды ауылдары, Атамекен кенті және Кенжекөл ауылдық округі мемлекеттік органдарының күрделі шығыстарына – 19 056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кентінің, Кенжекөл ауылдық округінің және Павлодар, Жетекші, Мойылды ауылдарының автомобиль жолдарының жұмыс істеуін қамтамасыз етуге – 139 343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мен Павлодар ауылындағы ведомствоға бағынысты мекемелер мен спорт ұйымдарының күрделі шығыстарына – 25 313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округіндегі спорт ұйымдарын ұстауға;– 27 693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және Мойылды ауылдарында мемлекеттік органды ұстауға – 16 341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кенті, Кенжекөл ауылдық округі, Павлодар ауылы және Мойылды ауылы, елді мекендердің санитариясын қамтамасыз етуге – 51 288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Павлодар қалалық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310/40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Павлодар қаласының жергілікті атқарушы органының резерві 2026 жылға 2 500 095 мың теңге сомасында бекітілсін.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Павлодар қалалық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310/40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Азаматтық қызметшілер болып табылатын және Павлодар қаласының ауылдық елді мекендерінде жұмыс істейтін әлеуметтік қамсыздандыру, мәдениет, спорт саласындағы мамандарға, сондай-ақ жергілікті бюджеттен қаржыландырылатын мемлекеттік ұйымдарда жұмыс істейтін аталған мамандарға қызметтің осы түрлерімен қалалық жағдайларда айналысатын мамандардың мөлшерлерімен салыстырғанда жиырма бес пайызға жоғарылатылған жалақылар мен тарифтік мөлшерлемелер көзделсін.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Қалалық бюджеттен қаржыландырылатын ұйымдар қызметкерлерінің лауазымдық айлықақыларына ынталандырушы үстемеақылар көзделсін.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Павлодар қалалық мәслихатының экономика және бюджет мәселелері жөніндегі тұрақты комиссиясына жүктелсін.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Павлодар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қалалық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310/40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474 094 838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448 306 224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105 353 952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35 280 084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70 073 868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8 980 414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6 035 534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330 238 403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327 724 833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1 520 873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3 733 455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3 733 455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7 487 557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6 531 111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6 531 111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17 532 733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17 532 720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473 606 686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4 960 722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және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35 024 534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8 890 233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20 613 186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20 613 186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16 327 172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26 666 744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26 666 744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352 564 850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- 4 005 239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- 4 005 239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пайдалану), оның ішінде: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10 225 323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Павлодар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облысы Павлодар қалалық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310/40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442 013 792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432 806 711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114 969 742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37 327 614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77 642 128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305 160 499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302 520 514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440 426 933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және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367 292 219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367 292 219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367 292 219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365 356 756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пайдалану), оның ішінде: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-1 590 109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Павлодар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Павлодар облысы Павлодар қалалық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310/40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469 436 767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457 950 229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128 074 499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39 493 257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88 581 242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9 191 549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316 568 047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313 795 327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9 875 805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9 875 805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469 439 454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және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386 883 642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пайдалану), оның ішінде: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