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12754d" w14:textId="412754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Павлодар қалалық мәслихатының 2023 жылғы 13 қазандағы "Павлодар қаласында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№ 65/8 шешіміне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Павлодар облысы Павлодар қалалық мәслихатының 2025 жылғы 22 қазандағы № 269/31 шешімі. Күші жойылды - Павлодар облысы Павлодар қалалық мәслихатының 2026 жылғы 9 сәуірдегі № 314/41 шешімімен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Павлодар облысы Павлодар қалалық мәслихатының 09.04.2026 </w:t>
      </w:r>
      <w:r>
        <w:rPr>
          <w:rFonts w:ascii="Times New Roman"/>
          <w:b w:val="false"/>
          <w:i w:val="false"/>
          <w:color w:val="ff0000"/>
          <w:sz w:val="28"/>
        </w:rPr>
        <w:t>№ 314/41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Павлодар қалалық мәслихаты ШЕШІМ ҚАБЫЛДАДЫ: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Павлодар қалалық мәслихатының "Павлодар қаласында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2023 жылғы 13 қазандағы № 65/8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тіркеудің тізіліміне № 7406-14 болып тіркелді) келесі өзгеріс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шешіммен бекітілген Павлодар қаласында әлеуметтік көмек көрсетудің, оның мөлшерлерін белгідеудің және мұқтаж азаматтардың жекелеген санаттарының тізбесін айқындаудың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бесінші абзацының </w:t>
      </w:r>
      <w:r>
        <w:rPr>
          <w:rFonts w:ascii="Times New Roman"/>
          <w:b w:val="false"/>
          <w:i w:val="false"/>
          <w:color w:val="000000"/>
          <w:sz w:val="28"/>
        </w:rPr>
        <w:t>8-тармағының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2) тармақшасы жаңа редакцияда жазылсын: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біржолғы әлеуметтік көмек: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Қағиданың 12-тармағының 1) тармақшасында көрсетілген құжатты қоса бере отырып, өтініш негізінде санаторлық-курорттық емделуге 55 (елу бес) АЕК мөлшерінде үшінші абзацының 7-тармағы 8) тармақшасында көрсетілген санаттар үшін;".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Павлодар қалалық 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Қ. Кожин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