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bb67" w14:textId="70cb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2025 жылғы 22 қыркүйектегі "Қалалық бюджеттен қаржыландырылатын ұйымдар қызметкерлерінің лауазымдық айлықақыларына ынталандырушы үстемеақылар белгілеудің тәртібі мен шарттарын айқындау туралы" № 1425/2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2025 жылғы 25 желтоқсандағы № 2187/2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     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шешім 01.01 2026 бастап қолданысқа енгізіледі.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қаласының әкімдігі ҚАУЛЫ ЕТЕДІ: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"Қалалық бюджеттен қаржыландырылатын ұйымдар қызметкерлерінің лауазымдық айлықақыларына ынталандырушы үстемеақылар белгілеудің тәртібі мен шарттарын айқындау туралы" 2025 жылғы 22 қыркүйектегі № 1425/2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214496 болып тіркелді) келесі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әкімдігі қаулысының қосымшасында: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Қала бюджетінен қаржыландырылатын ұйымдар қызметкерлерінің лауазымдық айлықақыларына ынталандырушы үстемеақыларды төлеу үшін жиынтық қажеттілік Павлодар қалалық мәслихатының шешімі бойынша белгіленеді.";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Бюджеттік бағдарламаның әкімшісі ынталандырушы үстемеақыларды төлеу бойынша есептерді ұсынумен қосымша бюджет қаражатына қажеттілікті қалыптастырады және бюджеттік өтінімді бюджеттік жоспарлау жөніндегі жергілікті уәкілетті органға жолдайды.".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қаласы экономика және қаржы бөлімі" мемлекеттік мекемесі осы қаулыдан туындайтын қажетті шараларды қабылдасын.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қаласы әкімінің жетекшілік ететін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