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831c6" w14:textId="df831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қаласы әкімдігінің 2022 жылғы 16 мамырдағы "Павлодар қаласы экономика және қаржы бөлімі" мемлекеттік мекемесі туралы Ережені бекіту туралы" № 774/2 қаулысына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қаласы әкімдігінің 2025 жылғы 5 қыркүйектегі № 1357/2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Павлодар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қаласы әкімдігінің 2022 жылғы 16 мамырдағы "Павлодар қаласы экономика және қаржы бөлімі" мемлекеттік мекемесі туралы Ережені бекіту туралы" № 774/2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"Павлодар қаласы экономика және қаржы бөлімі"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31) тармақшамен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"31) өкілеттіктер шегінде көлеңкелі экономикаға қарсы іс-қимыл шараларын қабылдау.".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"Павлодар қаласы экономика және қаржы бөлімі"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 ресми жариялау және Қазақстан Республикасы Нормативтік құқықтық актілерінің эталондық бақылау банкіне енгізу үшін "Қазақстан Республикасының Заңнама және құқықтық ақпарат институты" шаруашылық жүргізу құқығындағы республикалық мемлекеттік кәсіпорнына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 Павлодар қаласы әкімдігінің интернет-ресурсында орналастыруды;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қаулыдан туындайтын қажетті шараларды қабылдауды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қала әкімінің орынбасары Қ. Қ. Беготаеваға жүктелсін.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Павлодар қаласы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