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7546" w14:textId="8237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әкімінің міндетін атқарушысының 2025 жылғы 23 маусымдағы № 12 шешімі. Күші жойылды - Павлодар облысы Павлодар қаласы әкімінің 2025 жылғы 1 желтоқсандағы № 24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қаласы әкімінің 01.12.2025 № 24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Қазақстан Республикасы Төтенше жағдайлар министрінің міндетін атқарушының 2023 жылғы 10 мамырдағы "Табиғи және техногендік сипаттағы төтенше жағдайлардың сыныптамасын белгілеу туралы"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қаласының төтенше жағдайлардың алдын алу және жою жөніндегі комиссиясының кезектен тыс отырысының 2025 жылғы 20 маусымдағы № 4 хаттамасы негізінде Павлодар қаласы әкімінің міндетін атқарушы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қаласының және елді мекендердің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қала әкімінің жетекшілік ететін орынбасары тағайындалсын.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