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49d4" w14:textId="85f4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ортақ су пайдалану қағидаларын бекіту туралы</w:t>
      </w:r>
    </w:p>
    <w:p>
      <w:pPr>
        <w:spacing w:after="0"/>
        <w:ind w:left="0"/>
        <w:jc w:val="both"/>
      </w:pPr>
      <w:r>
        <w:rPr>
          <w:rFonts w:ascii="Times New Roman"/>
          <w:b w:val="false"/>
          <w:i w:val="false"/>
          <w:color w:val="000000"/>
          <w:sz w:val="28"/>
        </w:rPr>
        <w:t>Павлодар облыстық мәслихатының 2025 жылғы 26 желтоқсандағы № 242/27 шешімі</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Су ресурстары және ирригация министрінің міндетін атқарушының 2025 жылғы 11 шілдедегі "Ортақ су пайдаланудың үлгілік қағидаларын бекіту туралы"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Павлодар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облысында ортақ су пайдалану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242/27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Павлодар облысында ортақ су пайдалану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Павлодар облысында ортақ су пайдалану қағидалары (бұдан әрі – Қағидалар) Қазақстан Республикасы Су кодексінің (бұдан әрі – Кодекс)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әзірленді және жеке тұлғалардың Павлодар облысының аумағында ортақ пайдаланылатын су объектілерінде ортақ су пайдалануды жүзеге асыру тәртібін айқындайды.</w:t>
      </w:r>
    </w:p>
    <w:bookmarkEnd w:id="5"/>
    <w:bookmarkStart w:name="z13"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14"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5"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6" w:id="9"/>
    <w:p>
      <w:pPr>
        <w:spacing w:after="0"/>
        <w:ind w:left="0"/>
        <w:jc w:val="left"/>
      </w:pPr>
      <w:r>
        <w:rPr>
          <w:rFonts w:ascii="Times New Roman"/>
          <w:b/>
          <w:i w:val="false"/>
          <w:color w:val="000000"/>
        </w:rPr>
        <w:t xml:space="preserve"> 2-тарау. Ортақ су пайдалану тәртібі</w:t>
      </w:r>
    </w:p>
    <w:bookmarkEnd w:id="9"/>
    <w:bookmarkStart w:name="z17" w:id="10"/>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10"/>
    <w:bookmarkStart w:name="z18" w:id="11"/>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1"/>
    <w:bookmarkStart w:name="z19" w:id="12"/>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2"/>
    <w:bookmarkStart w:name="z20" w:id="13"/>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3"/>
    <w:bookmarkStart w:name="z21" w:id="14"/>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4"/>
    <w:bookmarkStart w:name="z22" w:id="15"/>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5"/>
    <w:bookmarkStart w:name="z23" w:id="16"/>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6"/>
    <w:bookmarkStart w:name="z24" w:id="17"/>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7"/>
    <w:bookmarkStart w:name="z25" w:id="18"/>
    <w:p>
      <w:pPr>
        <w:spacing w:after="0"/>
        <w:ind w:left="0"/>
        <w:jc w:val="both"/>
      </w:pPr>
      <w:r>
        <w:rPr>
          <w:rFonts w:ascii="Times New Roman"/>
          <w:b w:val="false"/>
          <w:i w:val="false"/>
          <w:color w:val="000000"/>
          <w:sz w:val="28"/>
        </w:rPr>
        <w:t>
      9 .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8"/>
    <w:bookmarkStart w:name="z26" w:id="19"/>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9"/>
    <w:bookmarkStart w:name="z27" w:id="20"/>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0"/>
    <w:bookmarkStart w:name="z28" w:id="21"/>
    <w:p>
      <w:pPr>
        <w:spacing w:after="0"/>
        <w:ind w:left="0"/>
        <w:jc w:val="both"/>
      </w:pPr>
      <w:r>
        <w:rPr>
          <w:rFonts w:ascii="Times New Roman"/>
          <w:b w:val="false"/>
          <w:i w:val="false"/>
          <w:color w:val="000000"/>
          <w:sz w:val="28"/>
        </w:rPr>
        <w:t>
      2) су объектілерін ластау және кірлету;</w:t>
      </w:r>
    </w:p>
    <w:bookmarkEnd w:id="21"/>
    <w:bookmarkStart w:name="z29" w:id="22"/>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2"/>
    <w:bookmarkStart w:name="z30" w:id="23"/>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3"/>
    <w:bookmarkStart w:name="z31" w:id="24"/>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4"/>
    <w:bookmarkStart w:name="z32" w:id="25"/>
    <w:p>
      <w:pPr>
        <w:spacing w:after="0"/>
        <w:ind w:left="0"/>
        <w:jc w:val="both"/>
      </w:pPr>
      <w:r>
        <w:rPr>
          <w:rFonts w:ascii="Times New Roman"/>
          <w:b w:val="false"/>
          <w:i w:val="false"/>
          <w:color w:val="000000"/>
          <w:sz w:val="28"/>
        </w:rPr>
        <w:t>
      6) жанармай және майлау материалдарын сақтау;</w:t>
      </w:r>
    </w:p>
    <w:bookmarkEnd w:id="25"/>
    <w:bookmarkStart w:name="z33" w:id="26"/>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6"/>
    <w:bookmarkStart w:name="z34" w:id="27"/>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