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e7d" w14:textId="baaf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Павлодар облысы бойынша бюджет қаражаты көлемінің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облысы әкімдігінің 2025 жылғы 30 желтоқсандағы № 357/1 қаулысы</w:t>
      </w:r>
    </w:p>
    <w:p>
      <w:pPr>
        <w:spacing w:after="0"/>
        <w:ind w:left="0"/>
        <w:jc w:val="both"/>
      </w:pPr>
      <w:bookmarkStart w:name="z5"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8-4) тармақшасына және 62-бабының </w:t>
      </w:r>
      <w:r>
        <w:rPr>
          <w:rFonts w:ascii="Times New Roman"/>
          <w:b w:val="false"/>
          <w:i w:val="false"/>
          <w:color w:val="000000"/>
          <w:sz w:val="28"/>
        </w:rPr>
        <w:t>6-2-тармағына</w:t>
      </w:r>
      <w:r>
        <w:rPr>
          <w:rFonts w:ascii="Times New Roman"/>
          <w:b w:val="false"/>
          <w:i w:val="false"/>
          <w:color w:val="000000"/>
          <w:sz w:val="28"/>
        </w:rPr>
        <w:t xml:space="preserve">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Павлодар облысы бойынша бюджет қаражаты көлемінің шегінде балаларға қосымша білім беруге мемлекеттік білім беру тапсырысы бекітілсін. </w:t>
      </w:r>
    </w:p>
    <w:bookmarkEnd w:id="1"/>
    <w:bookmarkStart w:name="z7"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bookmarkStart w:name="z8"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"___" ______</w:t>
            </w:r>
            <w:r>
              <w:br/>
            </w:r>
            <w:r>
              <w:rPr>
                <w:rFonts w:ascii="Times New Roman"/>
                <w:b w:val="false"/>
                <w:i w:val="false"/>
                <w:color w:val="000000"/>
                <w:sz w:val="20"/>
              </w:rPr>
              <w:t>№ _______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Павлодар облысы бойынша 2026 жылға арналған бюджет қаражатының  көлемі шегінде балаларға қосымша білім беруге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бағыттарының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білім алушыға және (немесе) тәрбиеленушіге жұмсалатын шығыстардың орташа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өлкетану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