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0444" w14:textId="ef80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қорғаныс және аэроғарыш өнеркәсібі министрінің "Мемлекеттік материалдық резервтің материалдық құндылықтарын сақтау пункттерінің тізбесін бекіту туралы" 2019 жылғы 31 мамырдағы № 106/НҚ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15 қыркүйектегі № 401 бұйрығы. Күші жойылды - Қазақстан Республикасы Төтенше жағдайлар министрінің 2026 жылғы 17 ақпандағы № 60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17.02.2026 </w:t>
      </w:r>
      <w:r>
        <w:rPr>
          <w:rFonts w:ascii="Times New Roman"/>
          <w:b w:val="false"/>
          <w:i w:val="false"/>
          <w:color w:val="ff0000"/>
          <w:sz w:val="28"/>
        </w:rPr>
        <w:t>№ 60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Цифрлық даму, қорғаныс және аэроғарыш өнеркәсібі министрінің "Мемлекеттік материалдық резервтің материалдық құндылықтарын сақтау пункттерінің тізбесін бекіту туралы" 2019 жылғы 31 мамырдағы № 106/НҚ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18786 болып тіркелген)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резервтің материалдық құндылықтарын сақтау пункттерінің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реттік нөмірлері 45 және 46-жолдармен толықтырылсын: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"Ramazan Elevator"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Ақтөбе қаласы, Заводская көшесі,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Ақтөбе қаласы, Заводская көшесі,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 - Ұны"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Қарасу ауданы, Қойбағар ауылы, Элеваторная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Қарасу ауданы, Қойбағар ауылы, Элеваторная көшесі, 1</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2. Мемлекеттік материалдық резервтер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 түрде жіберуді;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Қорғаныс министрлігі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