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36f7d98" w14:textId="36f7d98">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Азаматтық қорғау органдары қызметкерлерінің нысанды киімінің сипаттамасын, айырым белгілерін, сондай-ақ оны киіп жүру қағидаларын бекіту туралы</w:t>
      </w:r>
    </w:p>
    <w:p>
      <w:pPr>
        <w:spacing w:after="0"/>
        <w:ind w:left="0"/>
        <w:jc w:val="both"/>
      </w:pPr>
      <w:r>
        <w:rPr>
          <w:rFonts w:ascii="Times New Roman"/>
          <w:b w:val="false"/>
          <w:i w:val="false"/>
          <w:color w:val="000000"/>
          <w:sz w:val="28"/>
        </w:rPr>
        <w:t>Қазақстан Республикасы Төтенше жағдайлар министрінің 2025 жылғы 4 шiлдедегi № 266 бұйрығы</w:t>
      </w:r>
    </w:p>
    <w:p>
      <w:pPr>
        <w:spacing w:after="0"/>
        <w:ind w:left="0"/>
        <w:jc w:val="both"/>
      </w:pPr>
      <w:bookmarkStart w:name="z4" w:id="0"/>
      <w:r>
        <w:rPr>
          <w:rFonts w:ascii="Times New Roman"/>
          <w:b w:val="false"/>
          <w:i w:val="false"/>
          <w:color w:val="000000"/>
          <w:sz w:val="28"/>
        </w:rPr>
        <w:t xml:space="preserve">
      "Қазақстан Республикасы Төтенше жағдайлар министрлігінің мәселелері" Қазақстан Республикасы Үкіметінің 2020 жылғы 23 қазандағы № 701 қаулысымен бекітілген Қазақстан Республикасы Төтенше жағдайлар министрлігі туралы ереженің 16-тармағының </w:t>
      </w:r>
      <w:r>
        <w:rPr>
          <w:rFonts w:ascii="Times New Roman"/>
          <w:b w:val="false"/>
          <w:i w:val="false"/>
          <w:color w:val="000000"/>
          <w:sz w:val="28"/>
        </w:rPr>
        <w:t>174-2) тармақшасына</w:t>
      </w:r>
      <w:r>
        <w:rPr>
          <w:rFonts w:ascii="Times New Roman"/>
          <w:b w:val="false"/>
          <w:i w:val="false"/>
          <w:color w:val="000000"/>
          <w:sz w:val="28"/>
        </w:rPr>
        <w:t xml:space="preserve"> сәйкес БҰЙЫРАМЫН:</w:t>
      </w:r>
    </w:p>
    <w:bookmarkEnd w:id="0"/>
    <w:bookmarkStart w:name="z5" w:id="1"/>
    <w:p>
      <w:pPr>
        <w:spacing w:after="0"/>
        <w:ind w:left="0"/>
        <w:jc w:val="both"/>
      </w:pPr>
      <w:r>
        <w:rPr>
          <w:rFonts w:ascii="Times New Roman"/>
          <w:b w:val="false"/>
          <w:i w:val="false"/>
          <w:color w:val="000000"/>
          <w:sz w:val="28"/>
        </w:rPr>
        <w:t xml:space="preserve">
      1. Қоса беріліп отырған Азаматтық қорғау органдары қызметкерлерінің нысанды киімінің сипаттамасы, айырым белгілері, сондай-ақ оны киіп жүру </w:t>
      </w:r>
      <w:r>
        <w:rPr>
          <w:rFonts w:ascii="Times New Roman"/>
          <w:b w:val="false"/>
          <w:i w:val="false"/>
          <w:color w:val="000000"/>
          <w:sz w:val="28"/>
        </w:rPr>
        <w:t>қағидалары</w:t>
      </w:r>
      <w:r>
        <w:rPr>
          <w:rFonts w:ascii="Times New Roman"/>
          <w:b w:val="false"/>
          <w:i w:val="false"/>
          <w:color w:val="000000"/>
          <w:sz w:val="28"/>
        </w:rPr>
        <w:t xml:space="preserve"> бекітілсін.</w:t>
      </w:r>
    </w:p>
    <w:bookmarkEnd w:id="1"/>
    <w:bookmarkStart w:name="z6" w:id="2"/>
    <w:p>
      <w:pPr>
        <w:spacing w:after="0"/>
        <w:ind w:left="0"/>
        <w:jc w:val="both"/>
      </w:pPr>
      <w:r>
        <w:rPr>
          <w:rFonts w:ascii="Times New Roman"/>
          <w:b w:val="false"/>
          <w:i w:val="false"/>
          <w:color w:val="000000"/>
          <w:sz w:val="28"/>
        </w:rPr>
        <w:t>
      2. Қазақстан Республикасы Төтенше жағдайлар министрлігінің Кадр және тәрбие жұмысы департаменті Қазақстан Республикасының заңнамасында белгіленген тәртіпте:</w:t>
      </w:r>
    </w:p>
    <w:bookmarkEnd w:id="2"/>
    <w:bookmarkStart w:name="z7" w:id="3"/>
    <w:p>
      <w:pPr>
        <w:spacing w:after="0"/>
        <w:ind w:left="0"/>
        <w:jc w:val="both"/>
      </w:pPr>
      <w:r>
        <w:rPr>
          <w:rFonts w:ascii="Times New Roman"/>
          <w:b w:val="false"/>
          <w:i w:val="false"/>
          <w:color w:val="000000"/>
          <w:sz w:val="28"/>
        </w:rPr>
        <w:t>
      1) осы бұйрықтың көшірмесін "Қазақстан Республикасының Заңнама және құқықтық ақпарат институты" шаруашылық жүргізу құқығындағы республикалық мемлекеттік кәсіпорнына ресми жариялау және Қазақстан Республикасы нормативтік құқықтық актілерінің эталондық бақылау банкіне енгізу үшін жолдауды;</w:t>
      </w:r>
    </w:p>
    <w:bookmarkEnd w:id="3"/>
    <w:bookmarkStart w:name="z8" w:id="4"/>
    <w:p>
      <w:pPr>
        <w:spacing w:after="0"/>
        <w:ind w:left="0"/>
        <w:jc w:val="both"/>
      </w:pPr>
      <w:r>
        <w:rPr>
          <w:rFonts w:ascii="Times New Roman"/>
          <w:b w:val="false"/>
          <w:i w:val="false"/>
          <w:color w:val="000000"/>
          <w:sz w:val="28"/>
        </w:rPr>
        <w:t>
      2) ресми жариялағаннан кейін осы бұйрықты Қазақстан Республикасы Төтенше жағдайлар министрлігінің интернет-ресурсына орналастыруды қамтамасыз етсін.</w:t>
      </w:r>
    </w:p>
    <w:bookmarkEnd w:id="4"/>
    <w:bookmarkStart w:name="z9" w:id="5"/>
    <w:p>
      <w:pPr>
        <w:spacing w:after="0"/>
        <w:ind w:left="0"/>
        <w:jc w:val="both"/>
      </w:pPr>
      <w:r>
        <w:rPr>
          <w:rFonts w:ascii="Times New Roman"/>
          <w:b w:val="false"/>
          <w:i w:val="false"/>
          <w:color w:val="000000"/>
          <w:sz w:val="28"/>
        </w:rPr>
        <w:t>
      3. Осы бұйрықтың орындалуын бақылау жетекшілік ететін Қазақстан Республикасының Төтенше жағдайлар вице-министріне және Қазақстан Республикасы Төтенше жағдайлар министрлігінің Кадр және тәрбие жұмысы департаментіне жүктелсін.</w:t>
      </w:r>
    </w:p>
    <w:bookmarkEnd w:id="5"/>
    <w:bookmarkStart w:name="z10" w:id="6"/>
    <w:p>
      <w:pPr>
        <w:spacing w:after="0"/>
        <w:ind w:left="0"/>
        <w:jc w:val="both"/>
      </w:pPr>
      <w:r>
        <w:rPr>
          <w:rFonts w:ascii="Times New Roman"/>
          <w:b w:val="false"/>
          <w:i w:val="false"/>
          <w:color w:val="000000"/>
          <w:sz w:val="28"/>
        </w:rPr>
        <w:t>
      4. Осы бұйрық алғашқы ресми жарияланған күнінен кейін күнтізбелік он күн өткен соң қолданысқа енгізіледі.</w:t>
      </w:r>
    </w:p>
    <w:bookmarkEnd w:id="6"/>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Министр генерал-майор</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Ш. Әрінов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Төтенше жағдайлар</w:t>
            </w:r>
            <w:r>
              <w:br/>
            </w:r>
            <w:r>
              <w:rPr>
                <w:rFonts w:ascii="Times New Roman"/>
                <w:b w:val="false"/>
                <w:i w:val="false"/>
                <w:color w:val="000000"/>
                <w:sz w:val="20"/>
              </w:rPr>
              <w:t>министрінің</w:t>
            </w:r>
            <w:r>
              <w:br/>
            </w:r>
            <w:r>
              <w:rPr>
                <w:rFonts w:ascii="Times New Roman"/>
                <w:b w:val="false"/>
                <w:i w:val="false"/>
                <w:color w:val="000000"/>
                <w:sz w:val="20"/>
              </w:rPr>
              <w:t>2025 жылғы 4 шілдедегі</w:t>
            </w:r>
            <w:r>
              <w:br/>
            </w:r>
            <w:r>
              <w:rPr>
                <w:rFonts w:ascii="Times New Roman"/>
                <w:b w:val="false"/>
                <w:i w:val="false"/>
                <w:color w:val="000000"/>
                <w:sz w:val="20"/>
              </w:rPr>
              <w:t>№ 266 бұйрығымен</w:t>
            </w:r>
            <w:r>
              <w:br/>
            </w:r>
            <w:r>
              <w:rPr>
                <w:rFonts w:ascii="Times New Roman"/>
                <w:b w:val="false"/>
                <w:i w:val="false"/>
                <w:color w:val="000000"/>
                <w:sz w:val="20"/>
              </w:rPr>
              <w:t>бекітілген</w:t>
            </w:r>
          </w:p>
        </w:tc>
      </w:tr>
    </w:tbl>
    <w:bookmarkStart w:name="z13" w:id="7"/>
    <w:p>
      <w:pPr>
        <w:spacing w:after="0"/>
        <w:ind w:left="0"/>
        <w:jc w:val="left"/>
      </w:pPr>
      <w:r>
        <w:rPr>
          <w:rFonts w:ascii="Times New Roman"/>
          <w:b/>
          <w:i w:val="false"/>
          <w:color w:val="000000"/>
        </w:rPr>
        <w:t xml:space="preserve"> Азаматтық қорғау органдары қызметкерлерінің нысанды киімі сипаттамасы, айырым белгілері, сондай-ақ оны киіп жүру қағидалары</w:t>
      </w:r>
    </w:p>
    <w:bookmarkEnd w:id="7"/>
    <w:bookmarkStart w:name="z14" w:id="8"/>
    <w:p>
      <w:pPr>
        <w:spacing w:after="0"/>
        <w:ind w:left="0"/>
        <w:jc w:val="left"/>
      </w:pPr>
      <w:r>
        <w:rPr>
          <w:rFonts w:ascii="Times New Roman"/>
          <w:b/>
          <w:i w:val="false"/>
          <w:color w:val="000000"/>
        </w:rPr>
        <w:t xml:space="preserve"> 1-бөлім. Жалпы ережелер</w:t>
      </w:r>
    </w:p>
    <w:bookmarkEnd w:id="8"/>
    <w:bookmarkStart w:name="z15" w:id="9"/>
    <w:p>
      <w:pPr>
        <w:spacing w:after="0"/>
        <w:ind w:left="0"/>
        <w:jc w:val="both"/>
      </w:pPr>
      <w:r>
        <w:rPr>
          <w:rFonts w:ascii="Times New Roman"/>
          <w:b w:val="false"/>
          <w:i w:val="false"/>
          <w:color w:val="000000"/>
          <w:sz w:val="28"/>
        </w:rPr>
        <w:t xml:space="preserve">
      1. Осы азаматтық қорғау органдары қызметкерлерінің сипаттамасы, айырым белгілері, сондай-ақ нысанды киім кию қағидалары "Қазақстан Республикасы Төтенше жағдайлар министрлігінің мәселелері" Қазақстан Республикасы Үкіметінің 2020 жылғы 23 қазандағы № 701 қаулысымен бекітілген Қазақстан Республикасы Төтенше жағдайлар министрлігі туралы ереженің 16-тармағының </w:t>
      </w:r>
      <w:r>
        <w:rPr>
          <w:rFonts w:ascii="Times New Roman"/>
          <w:b w:val="false"/>
          <w:i w:val="false"/>
          <w:color w:val="000000"/>
          <w:sz w:val="28"/>
        </w:rPr>
        <w:t>174-2) тармақшасына</w:t>
      </w:r>
      <w:r>
        <w:rPr>
          <w:rFonts w:ascii="Times New Roman"/>
          <w:b w:val="false"/>
          <w:i w:val="false"/>
          <w:color w:val="000000"/>
          <w:sz w:val="28"/>
        </w:rPr>
        <w:t xml:space="preserve"> сәйкес әзірленді және азаматтық қорғау органдары қызметкерлерінің (бұдан әрі-қызметкерлер) сипаттамасын, айырым белгілерін, сондай-ақ нысанды киімін кию тәртібін айқындайды.</w:t>
      </w:r>
    </w:p>
    <w:bookmarkEnd w:id="9"/>
    <w:bookmarkStart w:name="z16" w:id="10"/>
    <w:p>
      <w:pPr>
        <w:spacing w:after="0"/>
        <w:ind w:left="0"/>
        <w:jc w:val="both"/>
      </w:pPr>
      <w:r>
        <w:rPr>
          <w:rFonts w:ascii="Times New Roman"/>
          <w:b w:val="false"/>
          <w:i w:val="false"/>
          <w:color w:val="000000"/>
          <w:sz w:val="28"/>
        </w:rPr>
        <w:t>
      2. Осы сипаттамаларда, айырым белгілерінде, сондай-ақ қызметкерлердің нысанды киімін кию қағидаларында мынадай ұғымдар пайдаланылады:</w:t>
      </w:r>
    </w:p>
    <w:bookmarkEnd w:id="10"/>
    <w:bookmarkStart w:name="z17" w:id="11"/>
    <w:p>
      <w:pPr>
        <w:spacing w:after="0"/>
        <w:ind w:left="0"/>
        <w:jc w:val="both"/>
      </w:pPr>
      <w:r>
        <w:rPr>
          <w:rFonts w:ascii="Times New Roman"/>
          <w:b w:val="false"/>
          <w:i w:val="false"/>
          <w:color w:val="000000"/>
          <w:sz w:val="28"/>
        </w:rPr>
        <w:t>
      1) нысанды киім – белгіленген үлгідегі нысанды және арнайы киім-кешек: киім, аяқ киім, амуниция, фурнитура;</w:t>
      </w:r>
    </w:p>
    <w:bookmarkEnd w:id="11"/>
    <w:bookmarkStart w:name="z18" w:id="12"/>
    <w:p>
      <w:pPr>
        <w:spacing w:after="0"/>
        <w:ind w:left="0"/>
        <w:jc w:val="both"/>
      </w:pPr>
      <w:r>
        <w:rPr>
          <w:rFonts w:ascii="Times New Roman"/>
          <w:b w:val="false"/>
          <w:i w:val="false"/>
          <w:color w:val="000000"/>
          <w:sz w:val="28"/>
        </w:rPr>
        <w:t>
      2) айырым белгілері – Қазақстан Республикасы Төтенше жағдайлар министрлігіне (бұдан әрі-ТЖМ) арнаулы атақтар мен тиесілікті білдіретін нысанды киім жарағының элементтері;</w:t>
      </w:r>
    </w:p>
    <w:bookmarkEnd w:id="12"/>
    <w:bookmarkStart w:name="z19" w:id="13"/>
    <w:p>
      <w:pPr>
        <w:spacing w:after="0"/>
        <w:ind w:left="0"/>
        <w:jc w:val="both"/>
      </w:pPr>
      <w:r>
        <w:rPr>
          <w:rFonts w:ascii="Times New Roman"/>
          <w:b w:val="false"/>
          <w:i w:val="false"/>
          <w:color w:val="000000"/>
          <w:sz w:val="28"/>
        </w:rPr>
        <w:t>
      3) айырым белгілері – қызметкер марапатталатын мемлекеттік және ведомстволық наградалар, төсбелгілер;</w:t>
      </w:r>
    </w:p>
    <w:bookmarkEnd w:id="13"/>
    <w:bookmarkStart w:name="z20" w:id="14"/>
    <w:p>
      <w:pPr>
        <w:spacing w:after="0"/>
        <w:ind w:left="0"/>
        <w:jc w:val="both"/>
      </w:pPr>
      <w:r>
        <w:rPr>
          <w:rFonts w:ascii="Times New Roman"/>
          <w:b w:val="false"/>
          <w:i w:val="false"/>
          <w:color w:val="000000"/>
          <w:sz w:val="28"/>
        </w:rPr>
        <w:t>
      4) погондар – тиісті арнаулы атақтарды белгілейтін қызметкерлердің нысанды киіміндегі айырым белгілері;</w:t>
      </w:r>
    </w:p>
    <w:bookmarkEnd w:id="14"/>
    <w:bookmarkStart w:name="z21" w:id="15"/>
    <w:p>
      <w:pPr>
        <w:spacing w:after="0"/>
        <w:ind w:left="0"/>
        <w:jc w:val="both"/>
      </w:pPr>
      <w:r>
        <w:rPr>
          <w:rFonts w:ascii="Times New Roman"/>
          <w:b w:val="false"/>
          <w:i w:val="false"/>
          <w:color w:val="000000"/>
          <w:sz w:val="28"/>
        </w:rPr>
        <w:t>
      5) шеврондар – қызметкердің ТЖМ тиесілігін айқындайтын, түрлі-түсті комбинациялармен, суреттермен және жазулармен ерекшеленетін жеңдік айырым белгілері;</w:t>
      </w:r>
    </w:p>
    <w:bookmarkEnd w:id="15"/>
    <w:bookmarkStart w:name="z22" w:id="16"/>
    <w:p>
      <w:pPr>
        <w:spacing w:after="0"/>
        <w:ind w:left="0"/>
        <w:jc w:val="both"/>
      </w:pPr>
      <w:r>
        <w:rPr>
          <w:rFonts w:ascii="Times New Roman"/>
          <w:b w:val="false"/>
          <w:i w:val="false"/>
          <w:color w:val="000000"/>
          <w:sz w:val="28"/>
        </w:rPr>
        <w:t>
      6) төсбелгілер – мәтіндік жазулармен және түс комбинацияларымен бір-бірінен ерекшеленетін айырым белгілері.</w:t>
      </w:r>
    </w:p>
    <w:bookmarkEnd w:id="16"/>
    <w:bookmarkStart w:name="z23" w:id="17"/>
    <w:p>
      <w:pPr>
        <w:spacing w:after="0"/>
        <w:ind w:left="0"/>
        <w:jc w:val="both"/>
      </w:pPr>
      <w:r>
        <w:rPr>
          <w:rFonts w:ascii="Times New Roman"/>
          <w:b w:val="false"/>
          <w:i w:val="false"/>
          <w:color w:val="000000"/>
          <w:sz w:val="28"/>
        </w:rPr>
        <w:t>
      3. Қызметкерлердің нысанды киімдерінің түрлері:</w:t>
      </w:r>
    </w:p>
    <w:bookmarkEnd w:id="17"/>
    <w:bookmarkStart w:name="z24" w:id="18"/>
    <w:p>
      <w:pPr>
        <w:spacing w:after="0"/>
        <w:ind w:left="0"/>
        <w:jc w:val="both"/>
      </w:pPr>
      <w:r>
        <w:rPr>
          <w:rFonts w:ascii="Times New Roman"/>
          <w:b w:val="false"/>
          <w:i w:val="false"/>
          <w:color w:val="000000"/>
          <w:sz w:val="28"/>
        </w:rPr>
        <w:t>
      жоғары, аға және орта басшы құрамның - салтанатты, күнделікті және арнайы;</w:t>
      </w:r>
    </w:p>
    <w:bookmarkEnd w:id="18"/>
    <w:bookmarkStart w:name="z25" w:id="19"/>
    <w:p>
      <w:pPr>
        <w:spacing w:after="0"/>
        <w:ind w:left="0"/>
        <w:jc w:val="both"/>
      </w:pPr>
      <w:r>
        <w:rPr>
          <w:rFonts w:ascii="Times New Roman"/>
          <w:b w:val="false"/>
          <w:i w:val="false"/>
          <w:color w:val="000000"/>
          <w:sz w:val="28"/>
        </w:rPr>
        <w:t>
      қатардағы және кіші басшы құрамның, курсанттардың – салтанатты және арнайы.</w:t>
      </w:r>
    </w:p>
    <w:bookmarkEnd w:id="19"/>
    <w:bookmarkStart w:name="z26" w:id="20"/>
    <w:p>
      <w:pPr>
        <w:spacing w:after="0"/>
        <w:ind w:left="0"/>
        <w:jc w:val="both"/>
      </w:pPr>
      <w:r>
        <w:rPr>
          <w:rFonts w:ascii="Times New Roman"/>
          <w:b w:val="false"/>
          <w:i w:val="false"/>
          <w:color w:val="000000"/>
          <w:sz w:val="28"/>
        </w:rPr>
        <w:t xml:space="preserve">
      4. Нысанды киімдердің әрқайсысы жазғы және қысқы болып бөлінеді. </w:t>
      </w:r>
    </w:p>
    <w:bookmarkEnd w:id="20"/>
    <w:bookmarkStart w:name="z27" w:id="21"/>
    <w:p>
      <w:pPr>
        <w:spacing w:after="0"/>
        <w:ind w:left="0"/>
        <w:jc w:val="left"/>
      </w:pPr>
      <w:r>
        <w:rPr>
          <w:rFonts w:ascii="Times New Roman"/>
          <w:b/>
          <w:i w:val="false"/>
          <w:color w:val="000000"/>
        </w:rPr>
        <w:t xml:space="preserve"> 2-бөлім. Қызметкерлердің нысанды киімінің сипаттамасы</w:t>
      </w:r>
    </w:p>
    <w:bookmarkEnd w:id="21"/>
    <w:bookmarkStart w:name="z28" w:id="22"/>
    <w:p>
      <w:pPr>
        <w:spacing w:after="0"/>
        <w:ind w:left="0"/>
        <w:jc w:val="left"/>
      </w:pPr>
      <w:r>
        <w:rPr>
          <w:rFonts w:ascii="Times New Roman"/>
          <w:b/>
          <w:i w:val="false"/>
          <w:color w:val="000000"/>
        </w:rPr>
        <w:t xml:space="preserve"> 1-тарау. Жоғары басшы құрам қызметкерлерінің нысанды киімі</w:t>
      </w:r>
    </w:p>
    <w:bookmarkEnd w:id="22"/>
    <w:bookmarkStart w:name="z29" w:id="23"/>
    <w:p>
      <w:pPr>
        <w:spacing w:after="0"/>
        <w:ind w:left="0"/>
        <w:jc w:val="both"/>
      </w:pPr>
      <w:r>
        <w:rPr>
          <w:rFonts w:ascii="Times New Roman"/>
          <w:b w:val="false"/>
          <w:i w:val="false"/>
          <w:color w:val="000000"/>
          <w:sz w:val="28"/>
        </w:rPr>
        <w:t>
      5. Салтанатты нысанды киім:</w:t>
      </w:r>
    </w:p>
    <w:bookmarkEnd w:id="23"/>
    <w:bookmarkStart w:name="z30" w:id="24"/>
    <w:p>
      <w:pPr>
        <w:spacing w:after="0"/>
        <w:ind w:left="0"/>
        <w:jc w:val="both"/>
      </w:pPr>
      <w:r>
        <w:rPr>
          <w:rFonts w:ascii="Times New Roman"/>
          <w:b w:val="false"/>
          <w:i w:val="false"/>
          <w:color w:val="000000"/>
          <w:sz w:val="28"/>
        </w:rPr>
        <w:t>
      1) жазғы (1-сурет):</w:t>
      </w:r>
    </w:p>
    <w:bookmarkEnd w:id="24"/>
    <w:bookmarkStart w:name="z31" w:id="25"/>
    <w:p>
      <w:pPr>
        <w:spacing w:after="0"/>
        <w:ind w:left="0"/>
        <w:jc w:val="both"/>
      </w:pPr>
      <w:r>
        <w:rPr>
          <w:rFonts w:ascii="Times New Roman"/>
          <w:b w:val="false"/>
          <w:i w:val="false"/>
          <w:color w:val="000000"/>
          <w:sz w:val="28"/>
        </w:rPr>
        <w:t>
      қара жусан түсті фуражка;</w:t>
      </w:r>
    </w:p>
    <w:bookmarkEnd w:id="25"/>
    <w:bookmarkStart w:name="z32" w:id="26"/>
    <w:p>
      <w:pPr>
        <w:spacing w:after="0"/>
        <w:ind w:left="0"/>
        <w:jc w:val="both"/>
      </w:pPr>
      <w:r>
        <w:rPr>
          <w:rFonts w:ascii="Times New Roman"/>
          <w:b w:val="false"/>
          <w:i w:val="false"/>
          <w:color w:val="000000"/>
          <w:sz w:val="28"/>
        </w:rPr>
        <w:t>
      сұр түсті екі қатар түймелі мундир және күрең түсті жиектері бар қара жусан түсті шалбар;</w:t>
      </w:r>
    </w:p>
    <w:bookmarkEnd w:id="26"/>
    <w:bookmarkStart w:name="z33" w:id="27"/>
    <w:p>
      <w:pPr>
        <w:spacing w:after="0"/>
        <w:ind w:left="0"/>
        <w:jc w:val="both"/>
      </w:pPr>
      <w:r>
        <w:rPr>
          <w:rFonts w:ascii="Times New Roman"/>
          <w:b w:val="false"/>
          <w:i w:val="false"/>
          <w:color w:val="000000"/>
          <w:sz w:val="28"/>
        </w:rPr>
        <w:t>
      сұр түсті екі қатар түймелі мундир;</w:t>
      </w:r>
    </w:p>
    <w:bookmarkEnd w:id="27"/>
    <w:bookmarkStart w:name="z34" w:id="28"/>
    <w:p>
      <w:pPr>
        <w:spacing w:after="0"/>
        <w:ind w:left="0"/>
        <w:jc w:val="both"/>
      </w:pPr>
      <w:r>
        <w:rPr>
          <w:rFonts w:ascii="Times New Roman"/>
          <w:b w:val="false"/>
          <w:i w:val="false"/>
          <w:color w:val="000000"/>
          <w:sz w:val="28"/>
        </w:rPr>
        <w:t>
      ақ түсті ұзын жеңді жейде;</w:t>
      </w:r>
    </w:p>
    <w:bookmarkEnd w:id="28"/>
    <w:bookmarkStart w:name="z35" w:id="29"/>
    <w:p>
      <w:pPr>
        <w:spacing w:after="0"/>
        <w:ind w:left="0"/>
        <w:jc w:val="both"/>
      </w:pPr>
      <w:r>
        <w:rPr>
          <w:rFonts w:ascii="Times New Roman"/>
          <w:b w:val="false"/>
          <w:i w:val="false"/>
          <w:color w:val="000000"/>
          <w:sz w:val="28"/>
        </w:rPr>
        <w:t>
      қара түсті аяқ киім;</w:t>
      </w:r>
    </w:p>
    <w:bookmarkEnd w:id="29"/>
    <w:bookmarkStart w:name="z36" w:id="30"/>
    <w:p>
      <w:pPr>
        <w:spacing w:after="0"/>
        <w:ind w:left="0"/>
        <w:jc w:val="both"/>
      </w:pPr>
      <w:r>
        <w:rPr>
          <w:rFonts w:ascii="Times New Roman"/>
          <w:b w:val="false"/>
          <w:i w:val="false"/>
          <w:color w:val="000000"/>
          <w:sz w:val="28"/>
        </w:rPr>
        <w:t xml:space="preserve">
      алтын түсті аксельбант; </w:t>
      </w:r>
    </w:p>
    <w:bookmarkEnd w:id="30"/>
    <w:bookmarkStart w:name="z37" w:id="31"/>
    <w:p>
      <w:pPr>
        <w:spacing w:after="0"/>
        <w:ind w:left="0"/>
        <w:jc w:val="both"/>
      </w:pPr>
      <w:r>
        <w:rPr>
          <w:rFonts w:ascii="Times New Roman"/>
          <w:b w:val="false"/>
          <w:i w:val="false"/>
          <w:color w:val="000000"/>
          <w:sz w:val="28"/>
        </w:rPr>
        <w:t>
      алтын түсті белбеу;</w:t>
      </w:r>
    </w:p>
    <w:bookmarkEnd w:id="31"/>
    <w:bookmarkStart w:name="z38" w:id="32"/>
    <w:p>
      <w:pPr>
        <w:spacing w:after="0"/>
        <w:ind w:left="0"/>
        <w:jc w:val="both"/>
      </w:pPr>
      <w:r>
        <w:rPr>
          <w:rFonts w:ascii="Times New Roman"/>
          <w:b w:val="false"/>
          <w:i w:val="false"/>
          <w:color w:val="000000"/>
          <w:sz w:val="28"/>
        </w:rPr>
        <w:t>
      қара жусан түсті галстук;</w:t>
      </w:r>
    </w:p>
    <w:bookmarkEnd w:id="32"/>
    <w:bookmarkStart w:name="z39" w:id="33"/>
    <w:p>
      <w:pPr>
        <w:spacing w:after="0"/>
        <w:ind w:left="0"/>
        <w:jc w:val="both"/>
      </w:pPr>
      <w:r>
        <w:rPr>
          <w:rFonts w:ascii="Times New Roman"/>
          <w:b w:val="false"/>
          <w:i w:val="false"/>
          <w:color w:val="000000"/>
          <w:sz w:val="28"/>
        </w:rPr>
        <w:t>
      алтын түсті галстук қыстырғыш;</w:t>
      </w:r>
    </w:p>
    <w:bookmarkEnd w:id="33"/>
    <w:bookmarkStart w:name="z40" w:id="34"/>
    <w:p>
      <w:pPr>
        <w:spacing w:after="0"/>
        <w:ind w:left="0"/>
        <w:jc w:val="both"/>
      </w:pPr>
      <w:r>
        <w:rPr>
          <w:rFonts w:ascii="Times New Roman"/>
          <w:b w:val="false"/>
          <w:i w:val="false"/>
          <w:color w:val="000000"/>
          <w:sz w:val="28"/>
        </w:rPr>
        <w:t xml:space="preserve">
      ақ түсті қолғап; </w:t>
      </w:r>
    </w:p>
    <w:bookmarkEnd w:id="34"/>
    <w:bookmarkStart w:name="z41" w:id="35"/>
    <w:p>
      <w:pPr>
        <w:spacing w:after="0"/>
        <w:ind w:left="0"/>
        <w:jc w:val="both"/>
      </w:pPr>
      <w:r>
        <w:rPr>
          <w:rFonts w:ascii="Times New Roman"/>
          <w:b w:val="false"/>
          <w:i w:val="false"/>
          <w:color w:val="000000"/>
          <w:sz w:val="28"/>
        </w:rPr>
        <w:t>
      2) қысқы (1 және 2-суреттер):</w:t>
      </w:r>
    </w:p>
    <w:bookmarkEnd w:id="35"/>
    <w:bookmarkStart w:name="z42" w:id="36"/>
    <w:p>
      <w:pPr>
        <w:spacing w:after="0"/>
        <w:ind w:left="0"/>
        <w:jc w:val="both"/>
      </w:pPr>
      <w:r>
        <w:rPr>
          <w:rFonts w:ascii="Times New Roman"/>
          <w:b w:val="false"/>
          <w:i w:val="false"/>
          <w:color w:val="000000"/>
          <w:sz w:val="28"/>
        </w:rPr>
        <w:t>
      сұр түсті қаракөл құлақшын;</w:t>
      </w:r>
    </w:p>
    <w:bookmarkEnd w:id="36"/>
    <w:bookmarkStart w:name="z43" w:id="37"/>
    <w:p>
      <w:pPr>
        <w:spacing w:after="0"/>
        <w:ind w:left="0"/>
        <w:jc w:val="both"/>
      </w:pPr>
      <w:r>
        <w:rPr>
          <w:rFonts w:ascii="Times New Roman"/>
          <w:b w:val="false"/>
          <w:i w:val="false"/>
          <w:color w:val="000000"/>
          <w:sz w:val="28"/>
        </w:rPr>
        <w:t>
      қара жусан түсті жылы күрте;</w:t>
      </w:r>
    </w:p>
    <w:bookmarkEnd w:id="37"/>
    <w:bookmarkStart w:name="z44" w:id="38"/>
    <w:p>
      <w:pPr>
        <w:spacing w:after="0"/>
        <w:ind w:left="0"/>
        <w:jc w:val="both"/>
      </w:pPr>
      <w:r>
        <w:rPr>
          <w:rFonts w:ascii="Times New Roman"/>
          <w:b w:val="false"/>
          <w:i w:val="false"/>
          <w:color w:val="000000"/>
          <w:sz w:val="28"/>
        </w:rPr>
        <w:t xml:space="preserve">
      сұр түсті екі қатар түймелі мундир және күрең түсті жиектері бар қара жусан түсті шалбар; </w:t>
      </w:r>
    </w:p>
    <w:bookmarkEnd w:id="38"/>
    <w:bookmarkStart w:name="z45" w:id="39"/>
    <w:p>
      <w:pPr>
        <w:spacing w:after="0"/>
        <w:ind w:left="0"/>
        <w:jc w:val="both"/>
      </w:pPr>
      <w:r>
        <w:rPr>
          <w:rFonts w:ascii="Times New Roman"/>
          <w:b w:val="false"/>
          <w:i w:val="false"/>
          <w:color w:val="000000"/>
          <w:sz w:val="28"/>
        </w:rPr>
        <w:t>
      сұр түсті екі қатар түймелі мундир;</w:t>
      </w:r>
    </w:p>
    <w:bookmarkEnd w:id="39"/>
    <w:bookmarkStart w:name="z46" w:id="40"/>
    <w:p>
      <w:pPr>
        <w:spacing w:after="0"/>
        <w:ind w:left="0"/>
        <w:jc w:val="both"/>
      </w:pPr>
      <w:r>
        <w:rPr>
          <w:rFonts w:ascii="Times New Roman"/>
          <w:b w:val="false"/>
          <w:i w:val="false"/>
          <w:color w:val="000000"/>
          <w:sz w:val="28"/>
        </w:rPr>
        <w:t>
      ақ түсті ұзын жеңді жейде;</w:t>
      </w:r>
    </w:p>
    <w:bookmarkEnd w:id="40"/>
    <w:bookmarkStart w:name="z47" w:id="41"/>
    <w:p>
      <w:pPr>
        <w:spacing w:after="0"/>
        <w:ind w:left="0"/>
        <w:jc w:val="both"/>
      </w:pPr>
      <w:r>
        <w:rPr>
          <w:rFonts w:ascii="Times New Roman"/>
          <w:b w:val="false"/>
          <w:i w:val="false"/>
          <w:color w:val="000000"/>
          <w:sz w:val="28"/>
        </w:rPr>
        <w:t xml:space="preserve">
      қара түсті аяқ киім; </w:t>
      </w:r>
    </w:p>
    <w:bookmarkEnd w:id="41"/>
    <w:bookmarkStart w:name="z48" w:id="42"/>
    <w:p>
      <w:pPr>
        <w:spacing w:after="0"/>
        <w:ind w:left="0"/>
        <w:jc w:val="both"/>
      </w:pPr>
      <w:r>
        <w:rPr>
          <w:rFonts w:ascii="Times New Roman"/>
          <w:b w:val="false"/>
          <w:i w:val="false"/>
          <w:color w:val="000000"/>
          <w:sz w:val="28"/>
        </w:rPr>
        <w:t xml:space="preserve">
      алтын түсті аксельбант; </w:t>
      </w:r>
    </w:p>
    <w:bookmarkEnd w:id="42"/>
    <w:bookmarkStart w:name="z49" w:id="43"/>
    <w:p>
      <w:pPr>
        <w:spacing w:after="0"/>
        <w:ind w:left="0"/>
        <w:jc w:val="both"/>
      </w:pPr>
      <w:r>
        <w:rPr>
          <w:rFonts w:ascii="Times New Roman"/>
          <w:b w:val="false"/>
          <w:i w:val="false"/>
          <w:color w:val="000000"/>
          <w:sz w:val="28"/>
        </w:rPr>
        <w:t>
      алтын түсті белбеу;</w:t>
      </w:r>
    </w:p>
    <w:bookmarkEnd w:id="43"/>
    <w:bookmarkStart w:name="z50" w:id="44"/>
    <w:p>
      <w:pPr>
        <w:spacing w:after="0"/>
        <w:ind w:left="0"/>
        <w:jc w:val="both"/>
      </w:pPr>
      <w:r>
        <w:rPr>
          <w:rFonts w:ascii="Times New Roman"/>
          <w:b w:val="false"/>
          <w:i w:val="false"/>
          <w:color w:val="000000"/>
          <w:sz w:val="28"/>
        </w:rPr>
        <w:t>
      қара жусан түсті галстук;</w:t>
      </w:r>
    </w:p>
    <w:bookmarkEnd w:id="44"/>
    <w:bookmarkStart w:name="z51" w:id="45"/>
    <w:p>
      <w:pPr>
        <w:spacing w:after="0"/>
        <w:ind w:left="0"/>
        <w:jc w:val="both"/>
      </w:pPr>
      <w:r>
        <w:rPr>
          <w:rFonts w:ascii="Times New Roman"/>
          <w:b w:val="false"/>
          <w:i w:val="false"/>
          <w:color w:val="000000"/>
          <w:sz w:val="28"/>
        </w:rPr>
        <w:t>
      алтын түсті галстук қыстырғыш;</w:t>
      </w:r>
    </w:p>
    <w:bookmarkEnd w:id="45"/>
    <w:bookmarkStart w:name="z52" w:id="46"/>
    <w:p>
      <w:pPr>
        <w:spacing w:after="0"/>
        <w:ind w:left="0"/>
        <w:jc w:val="both"/>
      </w:pPr>
      <w:r>
        <w:rPr>
          <w:rFonts w:ascii="Times New Roman"/>
          <w:b w:val="false"/>
          <w:i w:val="false"/>
          <w:color w:val="000000"/>
          <w:sz w:val="28"/>
        </w:rPr>
        <w:t xml:space="preserve">
      қара түсті жылы қолғаптар; </w:t>
      </w:r>
    </w:p>
    <w:bookmarkEnd w:id="46"/>
    <w:bookmarkStart w:name="z53" w:id="47"/>
    <w:p>
      <w:pPr>
        <w:spacing w:after="0"/>
        <w:ind w:left="0"/>
        <w:jc w:val="both"/>
      </w:pPr>
      <w:r>
        <w:rPr>
          <w:rFonts w:ascii="Times New Roman"/>
          <w:b w:val="false"/>
          <w:i w:val="false"/>
          <w:color w:val="000000"/>
          <w:sz w:val="28"/>
        </w:rPr>
        <w:t>
      қара жусанның түсті – салтанатты кашне.</w:t>
      </w:r>
    </w:p>
    <w:bookmarkEnd w:id="47"/>
    <w:bookmarkStart w:name="z54" w:id="48"/>
    <w:p>
      <w:pPr>
        <w:spacing w:after="0"/>
        <w:ind w:left="0"/>
        <w:jc w:val="both"/>
      </w:pPr>
      <w:r>
        <w:rPr>
          <w:rFonts w:ascii="Times New Roman"/>
          <w:b w:val="false"/>
          <w:i w:val="false"/>
          <w:color w:val="000000"/>
          <w:sz w:val="28"/>
        </w:rPr>
        <w:t>
      6. Күнделікті нысанды киім:</w:t>
      </w:r>
    </w:p>
    <w:bookmarkEnd w:id="48"/>
    <w:bookmarkStart w:name="z55" w:id="49"/>
    <w:p>
      <w:pPr>
        <w:spacing w:after="0"/>
        <w:ind w:left="0"/>
        <w:jc w:val="both"/>
      </w:pPr>
      <w:r>
        <w:rPr>
          <w:rFonts w:ascii="Times New Roman"/>
          <w:b w:val="false"/>
          <w:i w:val="false"/>
          <w:color w:val="000000"/>
          <w:sz w:val="28"/>
        </w:rPr>
        <w:t>
      1) жазғы (3 және 4-суреттер):</w:t>
      </w:r>
    </w:p>
    <w:bookmarkEnd w:id="49"/>
    <w:bookmarkStart w:name="z56" w:id="50"/>
    <w:p>
      <w:pPr>
        <w:spacing w:after="0"/>
        <w:ind w:left="0"/>
        <w:jc w:val="both"/>
      </w:pPr>
      <w:r>
        <w:rPr>
          <w:rFonts w:ascii="Times New Roman"/>
          <w:b w:val="false"/>
          <w:i w:val="false"/>
          <w:color w:val="000000"/>
          <w:sz w:val="28"/>
        </w:rPr>
        <w:t>
      қара жусан түсті фуражка;</w:t>
      </w:r>
    </w:p>
    <w:bookmarkEnd w:id="50"/>
    <w:bookmarkStart w:name="z57" w:id="51"/>
    <w:p>
      <w:pPr>
        <w:spacing w:after="0"/>
        <w:ind w:left="0"/>
        <w:jc w:val="both"/>
      </w:pPr>
      <w:r>
        <w:rPr>
          <w:rFonts w:ascii="Times New Roman"/>
          <w:b w:val="false"/>
          <w:i w:val="false"/>
          <w:color w:val="000000"/>
          <w:sz w:val="28"/>
        </w:rPr>
        <w:t>
      қара жусан түсті китель мен күрең түсті жиектері бар шалбар;</w:t>
      </w:r>
    </w:p>
    <w:bookmarkEnd w:id="51"/>
    <w:bookmarkStart w:name="z58" w:id="52"/>
    <w:p>
      <w:pPr>
        <w:spacing w:after="0"/>
        <w:ind w:left="0"/>
        <w:jc w:val="both"/>
      </w:pPr>
      <w:r>
        <w:rPr>
          <w:rFonts w:ascii="Times New Roman"/>
          <w:b w:val="false"/>
          <w:i w:val="false"/>
          <w:color w:val="000000"/>
          <w:sz w:val="28"/>
        </w:rPr>
        <w:t>
      ақшыл жусан түсті ұзын жеңді жейде;</w:t>
      </w:r>
    </w:p>
    <w:bookmarkEnd w:id="52"/>
    <w:bookmarkStart w:name="z59" w:id="53"/>
    <w:p>
      <w:pPr>
        <w:spacing w:after="0"/>
        <w:ind w:left="0"/>
        <w:jc w:val="both"/>
      </w:pPr>
      <w:r>
        <w:rPr>
          <w:rFonts w:ascii="Times New Roman"/>
          <w:b w:val="false"/>
          <w:i w:val="false"/>
          <w:color w:val="000000"/>
          <w:sz w:val="28"/>
        </w:rPr>
        <w:t>
      ақшыл жусан түсті қысқа жеңді жейде;</w:t>
      </w:r>
    </w:p>
    <w:bookmarkEnd w:id="53"/>
    <w:bookmarkStart w:name="z60" w:id="54"/>
    <w:p>
      <w:pPr>
        <w:spacing w:after="0"/>
        <w:ind w:left="0"/>
        <w:jc w:val="both"/>
      </w:pPr>
      <w:r>
        <w:rPr>
          <w:rFonts w:ascii="Times New Roman"/>
          <w:b w:val="false"/>
          <w:i w:val="false"/>
          <w:color w:val="000000"/>
          <w:sz w:val="28"/>
        </w:rPr>
        <w:t>
      қара түсті аяқ киім;</w:t>
      </w:r>
    </w:p>
    <w:bookmarkEnd w:id="54"/>
    <w:bookmarkStart w:name="z61" w:id="55"/>
    <w:p>
      <w:pPr>
        <w:spacing w:after="0"/>
        <w:ind w:left="0"/>
        <w:jc w:val="both"/>
      </w:pPr>
      <w:r>
        <w:rPr>
          <w:rFonts w:ascii="Times New Roman"/>
          <w:b w:val="false"/>
          <w:i w:val="false"/>
          <w:color w:val="000000"/>
          <w:sz w:val="28"/>
        </w:rPr>
        <w:t>
      қара жусан түсті галстук;</w:t>
      </w:r>
    </w:p>
    <w:bookmarkEnd w:id="55"/>
    <w:bookmarkStart w:name="z62" w:id="56"/>
    <w:p>
      <w:pPr>
        <w:spacing w:after="0"/>
        <w:ind w:left="0"/>
        <w:jc w:val="both"/>
      </w:pPr>
      <w:r>
        <w:rPr>
          <w:rFonts w:ascii="Times New Roman"/>
          <w:b w:val="false"/>
          <w:i w:val="false"/>
          <w:color w:val="000000"/>
          <w:sz w:val="28"/>
        </w:rPr>
        <w:t>
      алтын түсті галстук қыстырғыш;</w:t>
      </w:r>
    </w:p>
    <w:bookmarkEnd w:id="56"/>
    <w:bookmarkStart w:name="z63" w:id="57"/>
    <w:p>
      <w:pPr>
        <w:spacing w:after="0"/>
        <w:ind w:left="0"/>
        <w:jc w:val="both"/>
      </w:pPr>
      <w:r>
        <w:rPr>
          <w:rFonts w:ascii="Times New Roman"/>
          <w:b w:val="false"/>
          <w:i w:val="false"/>
          <w:color w:val="000000"/>
          <w:sz w:val="28"/>
        </w:rPr>
        <w:t>
      қара жусан түсті бейсболка;</w:t>
      </w:r>
    </w:p>
    <w:bookmarkEnd w:id="57"/>
    <w:bookmarkStart w:name="z64" w:id="58"/>
    <w:p>
      <w:pPr>
        <w:spacing w:after="0"/>
        <w:ind w:left="0"/>
        <w:jc w:val="both"/>
      </w:pPr>
      <w:r>
        <w:rPr>
          <w:rFonts w:ascii="Times New Roman"/>
          <w:b w:val="false"/>
          <w:i w:val="false"/>
          <w:color w:val="000000"/>
          <w:sz w:val="28"/>
        </w:rPr>
        <w:t>
      қара жусан түсті қысқа және ұзын жеңді күртелер, қара жусан түсті шалбар (кеңсе формасы);</w:t>
      </w:r>
    </w:p>
    <w:bookmarkEnd w:id="58"/>
    <w:bookmarkStart w:name="z65" w:id="59"/>
    <w:p>
      <w:pPr>
        <w:spacing w:after="0"/>
        <w:ind w:left="0"/>
        <w:jc w:val="both"/>
      </w:pPr>
      <w:r>
        <w:rPr>
          <w:rFonts w:ascii="Times New Roman"/>
          <w:b w:val="false"/>
          <w:i w:val="false"/>
          <w:color w:val="000000"/>
          <w:sz w:val="28"/>
        </w:rPr>
        <w:t>
      зәйтүн түсті футболка;</w:t>
      </w:r>
    </w:p>
    <w:bookmarkEnd w:id="59"/>
    <w:bookmarkStart w:name="z66" w:id="60"/>
    <w:p>
      <w:pPr>
        <w:spacing w:after="0"/>
        <w:ind w:left="0"/>
        <w:jc w:val="both"/>
      </w:pPr>
      <w:r>
        <w:rPr>
          <w:rFonts w:ascii="Times New Roman"/>
          <w:b w:val="false"/>
          <w:i w:val="false"/>
          <w:color w:val="000000"/>
          <w:sz w:val="28"/>
        </w:rPr>
        <w:t>
      ақ түсті футболка;</w:t>
      </w:r>
    </w:p>
    <w:bookmarkEnd w:id="60"/>
    <w:bookmarkStart w:name="z67" w:id="61"/>
    <w:p>
      <w:pPr>
        <w:spacing w:after="0"/>
        <w:ind w:left="0"/>
        <w:jc w:val="both"/>
      </w:pPr>
      <w:r>
        <w:rPr>
          <w:rFonts w:ascii="Times New Roman"/>
          <w:b w:val="false"/>
          <w:i w:val="false"/>
          <w:color w:val="000000"/>
          <w:sz w:val="28"/>
        </w:rPr>
        <w:t>
      2) қысқы (2 және 4-суреттер):</w:t>
      </w:r>
    </w:p>
    <w:bookmarkEnd w:id="61"/>
    <w:bookmarkStart w:name="z68" w:id="62"/>
    <w:p>
      <w:pPr>
        <w:spacing w:after="0"/>
        <w:ind w:left="0"/>
        <w:jc w:val="both"/>
      </w:pPr>
      <w:r>
        <w:rPr>
          <w:rFonts w:ascii="Times New Roman"/>
          <w:b w:val="false"/>
          <w:i w:val="false"/>
          <w:color w:val="000000"/>
          <w:sz w:val="28"/>
        </w:rPr>
        <w:t xml:space="preserve">
      қара жусан түсті жылы күрте; </w:t>
      </w:r>
    </w:p>
    <w:bookmarkEnd w:id="62"/>
    <w:bookmarkStart w:name="z69" w:id="63"/>
    <w:p>
      <w:pPr>
        <w:spacing w:after="0"/>
        <w:ind w:left="0"/>
        <w:jc w:val="both"/>
      </w:pPr>
      <w:r>
        <w:rPr>
          <w:rFonts w:ascii="Times New Roman"/>
          <w:b w:val="false"/>
          <w:i w:val="false"/>
          <w:color w:val="000000"/>
          <w:sz w:val="28"/>
        </w:rPr>
        <w:t>
      сұр түсті қаракөл құлақшын;</w:t>
      </w:r>
    </w:p>
    <w:bookmarkEnd w:id="63"/>
    <w:bookmarkStart w:name="z70" w:id="64"/>
    <w:p>
      <w:pPr>
        <w:spacing w:after="0"/>
        <w:ind w:left="0"/>
        <w:jc w:val="both"/>
      </w:pPr>
      <w:r>
        <w:rPr>
          <w:rFonts w:ascii="Times New Roman"/>
          <w:b w:val="false"/>
          <w:i w:val="false"/>
          <w:color w:val="000000"/>
          <w:sz w:val="28"/>
        </w:rPr>
        <w:t>
      қара жусан түсті китель мен күрең түсті жиектері бар шалбар;</w:t>
      </w:r>
    </w:p>
    <w:bookmarkEnd w:id="64"/>
    <w:bookmarkStart w:name="z71" w:id="65"/>
    <w:p>
      <w:pPr>
        <w:spacing w:after="0"/>
        <w:ind w:left="0"/>
        <w:jc w:val="both"/>
      </w:pPr>
      <w:r>
        <w:rPr>
          <w:rFonts w:ascii="Times New Roman"/>
          <w:b w:val="false"/>
          <w:i w:val="false"/>
          <w:color w:val="000000"/>
          <w:sz w:val="28"/>
        </w:rPr>
        <w:t>
      ақшыл жусан түсті ұзын жеңді жейде;</w:t>
      </w:r>
    </w:p>
    <w:bookmarkEnd w:id="65"/>
    <w:bookmarkStart w:name="z72" w:id="66"/>
    <w:p>
      <w:pPr>
        <w:spacing w:after="0"/>
        <w:ind w:left="0"/>
        <w:jc w:val="both"/>
      </w:pPr>
      <w:r>
        <w:rPr>
          <w:rFonts w:ascii="Times New Roman"/>
          <w:b w:val="false"/>
          <w:i w:val="false"/>
          <w:color w:val="000000"/>
          <w:sz w:val="28"/>
        </w:rPr>
        <w:t>
      қара түсті аяқ киім;</w:t>
      </w:r>
    </w:p>
    <w:bookmarkEnd w:id="66"/>
    <w:bookmarkStart w:name="z73" w:id="67"/>
    <w:p>
      <w:pPr>
        <w:spacing w:after="0"/>
        <w:ind w:left="0"/>
        <w:jc w:val="both"/>
      </w:pPr>
      <w:r>
        <w:rPr>
          <w:rFonts w:ascii="Times New Roman"/>
          <w:b w:val="false"/>
          <w:i w:val="false"/>
          <w:color w:val="000000"/>
          <w:sz w:val="28"/>
        </w:rPr>
        <w:t>
      қара жусан түсті галстук;</w:t>
      </w:r>
    </w:p>
    <w:bookmarkEnd w:id="67"/>
    <w:bookmarkStart w:name="z74" w:id="68"/>
    <w:p>
      <w:pPr>
        <w:spacing w:after="0"/>
        <w:ind w:left="0"/>
        <w:jc w:val="both"/>
      </w:pPr>
      <w:r>
        <w:rPr>
          <w:rFonts w:ascii="Times New Roman"/>
          <w:b w:val="false"/>
          <w:i w:val="false"/>
          <w:color w:val="000000"/>
          <w:sz w:val="28"/>
        </w:rPr>
        <w:t>
      алтын түсті галстук қыстырғыш;</w:t>
      </w:r>
    </w:p>
    <w:bookmarkEnd w:id="68"/>
    <w:bookmarkStart w:name="z75" w:id="69"/>
    <w:p>
      <w:pPr>
        <w:spacing w:after="0"/>
        <w:ind w:left="0"/>
        <w:jc w:val="both"/>
      </w:pPr>
      <w:r>
        <w:rPr>
          <w:rFonts w:ascii="Times New Roman"/>
          <w:b w:val="false"/>
          <w:i w:val="false"/>
          <w:color w:val="000000"/>
          <w:sz w:val="28"/>
        </w:rPr>
        <w:t>
      қара жусан түсті бейсболка;</w:t>
      </w:r>
    </w:p>
    <w:bookmarkEnd w:id="69"/>
    <w:bookmarkStart w:name="z76" w:id="70"/>
    <w:p>
      <w:pPr>
        <w:spacing w:after="0"/>
        <w:ind w:left="0"/>
        <w:jc w:val="both"/>
      </w:pPr>
      <w:r>
        <w:rPr>
          <w:rFonts w:ascii="Times New Roman"/>
          <w:b w:val="false"/>
          <w:i w:val="false"/>
          <w:color w:val="000000"/>
          <w:sz w:val="28"/>
        </w:rPr>
        <w:t>
      ұзын жеңді күрте және қара жусан түсті шалбар (кеңсе формасы);</w:t>
      </w:r>
    </w:p>
    <w:bookmarkEnd w:id="70"/>
    <w:bookmarkStart w:name="z77" w:id="71"/>
    <w:p>
      <w:pPr>
        <w:spacing w:after="0"/>
        <w:ind w:left="0"/>
        <w:jc w:val="both"/>
      </w:pPr>
      <w:r>
        <w:rPr>
          <w:rFonts w:ascii="Times New Roman"/>
          <w:b w:val="false"/>
          <w:i w:val="false"/>
          <w:color w:val="000000"/>
          <w:sz w:val="28"/>
        </w:rPr>
        <w:t>
      зәйтүн түсті футболка;</w:t>
      </w:r>
    </w:p>
    <w:bookmarkEnd w:id="71"/>
    <w:bookmarkStart w:name="z78" w:id="72"/>
    <w:p>
      <w:pPr>
        <w:spacing w:after="0"/>
        <w:ind w:left="0"/>
        <w:jc w:val="both"/>
      </w:pPr>
      <w:r>
        <w:rPr>
          <w:rFonts w:ascii="Times New Roman"/>
          <w:b w:val="false"/>
          <w:i w:val="false"/>
          <w:color w:val="000000"/>
          <w:sz w:val="28"/>
        </w:rPr>
        <w:t>
      қара түсті жылы қолғаптар;</w:t>
      </w:r>
    </w:p>
    <w:bookmarkEnd w:id="72"/>
    <w:bookmarkStart w:name="z79" w:id="73"/>
    <w:p>
      <w:pPr>
        <w:spacing w:after="0"/>
        <w:ind w:left="0"/>
        <w:jc w:val="both"/>
      </w:pPr>
      <w:r>
        <w:rPr>
          <w:rFonts w:ascii="Times New Roman"/>
          <w:b w:val="false"/>
          <w:i w:val="false"/>
          <w:color w:val="000000"/>
          <w:sz w:val="28"/>
        </w:rPr>
        <w:t>
      қара жусан түсті кашне.</w:t>
      </w:r>
    </w:p>
    <w:bookmarkEnd w:id="73"/>
    <w:bookmarkStart w:name="z80" w:id="74"/>
    <w:p>
      <w:pPr>
        <w:spacing w:after="0"/>
        <w:ind w:left="0"/>
        <w:jc w:val="both"/>
      </w:pPr>
      <w:r>
        <w:rPr>
          <w:rFonts w:ascii="Times New Roman"/>
          <w:b w:val="false"/>
          <w:i w:val="false"/>
          <w:color w:val="000000"/>
          <w:sz w:val="28"/>
        </w:rPr>
        <w:t>
      7. Арнайы нысанды киім:</w:t>
      </w:r>
    </w:p>
    <w:bookmarkEnd w:id="74"/>
    <w:bookmarkStart w:name="z81" w:id="75"/>
    <w:p>
      <w:pPr>
        <w:spacing w:after="0"/>
        <w:ind w:left="0"/>
        <w:jc w:val="both"/>
      </w:pPr>
      <w:r>
        <w:rPr>
          <w:rFonts w:ascii="Times New Roman"/>
          <w:b w:val="false"/>
          <w:i w:val="false"/>
          <w:color w:val="000000"/>
          <w:sz w:val="28"/>
        </w:rPr>
        <w:t>
      1) жазғы (5-сурет):</w:t>
      </w:r>
    </w:p>
    <w:bookmarkEnd w:id="75"/>
    <w:bookmarkStart w:name="z82" w:id="76"/>
    <w:p>
      <w:pPr>
        <w:spacing w:after="0"/>
        <w:ind w:left="0"/>
        <w:jc w:val="both"/>
      </w:pPr>
      <w:r>
        <w:rPr>
          <w:rFonts w:ascii="Times New Roman"/>
          <w:b w:val="false"/>
          <w:i w:val="false"/>
          <w:color w:val="000000"/>
          <w:sz w:val="28"/>
        </w:rPr>
        <w:t>
      бүркеніш түсті күрте мен шалбар;</w:t>
      </w:r>
    </w:p>
    <w:bookmarkEnd w:id="76"/>
    <w:bookmarkStart w:name="z83" w:id="77"/>
    <w:p>
      <w:pPr>
        <w:spacing w:after="0"/>
        <w:ind w:left="0"/>
        <w:jc w:val="both"/>
      </w:pPr>
      <w:r>
        <w:rPr>
          <w:rFonts w:ascii="Times New Roman"/>
          <w:b w:val="false"/>
          <w:i w:val="false"/>
          <w:color w:val="000000"/>
          <w:sz w:val="28"/>
        </w:rPr>
        <w:t>
      зәйтүн түсті футболка;</w:t>
      </w:r>
    </w:p>
    <w:bookmarkEnd w:id="77"/>
    <w:bookmarkStart w:name="z84" w:id="78"/>
    <w:p>
      <w:pPr>
        <w:spacing w:after="0"/>
        <w:ind w:left="0"/>
        <w:jc w:val="both"/>
      </w:pPr>
      <w:r>
        <w:rPr>
          <w:rFonts w:ascii="Times New Roman"/>
          <w:b w:val="false"/>
          <w:i w:val="false"/>
          <w:color w:val="000000"/>
          <w:sz w:val="28"/>
        </w:rPr>
        <w:t>
      белгіленген түстегі қысқа қонышты аяқ киім;</w:t>
      </w:r>
    </w:p>
    <w:bookmarkEnd w:id="78"/>
    <w:bookmarkStart w:name="z85" w:id="79"/>
    <w:p>
      <w:pPr>
        <w:spacing w:after="0"/>
        <w:ind w:left="0"/>
        <w:jc w:val="both"/>
      </w:pPr>
      <w:r>
        <w:rPr>
          <w:rFonts w:ascii="Times New Roman"/>
          <w:b w:val="false"/>
          <w:i w:val="false"/>
          <w:color w:val="000000"/>
          <w:sz w:val="28"/>
        </w:rPr>
        <w:t>
      белгіленген түстегі биік қонышты аяқ киім;</w:t>
      </w:r>
    </w:p>
    <w:bookmarkEnd w:id="79"/>
    <w:bookmarkStart w:name="z86" w:id="80"/>
    <w:p>
      <w:pPr>
        <w:spacing w:after="0"/>
        <w:ind w:left="0"/>
        <w:jc w:val="both"/>
      </w:pPr>
      <w:r>
        <w:rPr>
          <w:rFonts w:ascii="Times New Roman"/>
          <w:b w:val="false"/>
          <w:i w:val="false"/>
          <w:color w:val="000000"/>
          <w:sz w:val="28"/>
        </w:rPr>
        <w:t>
      бүркеніш түсті жазғы бас киім;</w:t>
      </w:r>
    </w:p>
    <w:bookmarkEnd w:id="80"/>
    <w:bookmarkStart w:name="z87" w:id="81"/>
    <w:p>
      <w:pPr>
        <w:spacing w:after="0"/>
        <w:ind w:left="0"/>
        <w:jc w:val="both"/>
      </w:pPr>
      <w:r>
        <w:rPr>
          <w:rFonts w:ascii="Times New Roman"/>
          <w:b w:val="false"/>
          <w:i w:val="false"/>
          <w:color w:val="000000"/>
          <w:sz w:val="28"/>
        </w:rPr>
        <w:t>
      2) қысқы (6-сурет):</w:t>
      </w:r>
    </w:p>
    <w:bookmarkEnd w:id="81"/>
    <w:bookmarkStart w:name="z88" w:id="82"/>
    <w:p>
      <w:pPr>
        <w:spacing w:after="0"/>
        <w:ind w:left="0"/>
        <w:jc w:val="both"/>
      </w:pPr>
      <w:r>
        <w:rPr>
          <w:rFonts w:ascii="Times New Roman"/>
          <w:b w:val="false"/>
          <w:i w:val="false"/>
          <w:color w:val="000000"/>
          <w:sz w:val="28"/>
        </w:rPr>
        <w:t>
      ұзартылған күрте және бүркеніш түсті шалбар (жартылай комбинезон);</w:t>
      </w:r>
    </w:p>
    <w:bookmarkEnd w:id="82"/>
    <w:bookmarkStart w:name="z89" w:id="83"/>
    <w:p>
      <w:pPr>
        <w:spacing w:after="0"/>
        <w:ind w:left="0"/>
        <w:jc w:val="both"/>
      </w:pPr>
      <w:r>
        <w:rPr>
          <w:rFonts w:ascii="Times New Roman"/>
          <w:b w:val="false"/>
          <w:i w:val="false"/>
          <w:color w:val="000000"/>
          <w:sz w:val="28"/>
        </w:rPr>
        <w:t>
      зәйтүн түсті футболка;</w:t>
      </w:r>
    </w:p>
    <w:bookmarkEnd w:id="83"/>
    <w:bookmarkStart w:name="z90" w:id="84"/>
    <w:p>
      <w:pPr>
        <w:spacing w:after="0"/>
        <w:ind w:left="0"/>
        <w:jc w:val="both"/>
      </w:pPr>
      <w:r>
        <w:rPr>
          <w:rFonts w:ascii="Times New Roman"/>
          <w:b w:val="false"/>
          <w:i w:val="false"/>
          <w:color w:val="000000"/>
          <w:sz w:val="28"/>
        </w:rPr>
        <w:t>
      қара түсті аяқ киім;</w:t>
      </w:r>
    </w:p>
    <w:bookmarkEnd w:id="84"/>
    <w:bookmarkStart w:name="z91" w:id="85"/>
    <w:p>
      <w:pPr>
        <w:spacing w:after="0"/>
        <w:ind w:left="0"/>
        <w:jc w:val="both"/>
      </w:pPr>
      <w:r>
        <w:rPr>
          <w:rFonts w:ascii="Times New Roman"/>
          <w:b w:val="false"/>
          <w:i w:val="false"/>
          <w:color w:val="000000"/>
          <w:sz w:val="28"/>
        </w:rPr>
        <w:t>
      бүркеніш түсті бас киім;</w:t>
      </w:r>
    </w:p>
    <w:bookmarkEnd w:id="85"/>
    <w:bookmarkStart w:name="z92" w:id="86"/>
    <w:p>
      <w:pPr>
        <w:spacing w:after="0"/>
        <w:ind w:left="0"/>
        <w:jc w:val="both"/>
      </w:pPr>
      <w:r>
        <w:rPr>
          <w:rFonts w:ascii="Times New Roman"/>
          <w:b w:val="false"/>
          <w:i w:val="false"/>
          <w:color w:val="000000"/>
          <w:sz w:val="28"/>
        </w:rPr>
        <w:t>
      бүркеніш түсті балаклава.</w:t>
      </w:r>
    </w:p>
    <w:bookmarkEnd w:id="86"/>
    <w:bookmarkStart w:name="z93" w:id="87"/>
    <w:p>
      <w:pPr>
        <w:spacing w:after="0"/>
        <w:ind w:left="0"/>
        <w:jc w:val="left"/>
      </w:pPr>
      <w:r>
        <w:rPr>
          <w:rFonts w:ascii="Times New Roman"/>
          <w:b/>
          <w:i w:val="false"/>
          <w:color w:val="000000"/>
        </w:rPr>
        <w:t xml:space="preserve"> 2 тарау. Аға және орта басшы құрам қызметкерлерінің (ерлердің) нысанды киімі</w:t>
      </w:r>
    </w:p>
    <w:bookmarkEnd w:id="87"/>
    <w:bookmarkStart w:name="z94" w:id="88"/>
    <w:p>
      <w:pPr>
        <w:spacing w:after="0"/>
        <w:ind w:left="0"/>
        <w:jc w:val="both"/>
      </w:pPr>
      <w:r>
        <w:rPr>
          <w:rFonts w:ascii="Times New Roman"/>
          <w:b w:val="false"/>
          <w:i w:val="false"/>
          <w:color w:val="000000"/>
          <w:sz w:val="28"/>
        </w:rPr>
        <w:t xml:space="preserve">
      8. Салтанатты нысанды киім: </w:t>
      </w:r>
    </w:p>
    <w:bookmarkEnd w:id="88"/>
    <w:bookmarkStart w:name="z95" w:id="89"/>
    <w:p>
      <w:pPr>
        <w:spacing w:after="0"/>
        <w:ind w:left="0"/>
        <w:jc w:val="both"/>
      </w:pPr>
      <w:r>
        <w:rPr>
          <w:rFonts w:ascii="Times New Roman"/>
          <w:b w:val="false"/>
          <w:i w:val="false"/>
          <w:color w:val="000000"/>
          <w:sz w:val="28"/>
        </w:rPr>
        <w:t>
      1) Жазғы (7-сурет):</w:t>
      </w:r>
    </w:p>
    <w:bookmarkEnd w:id="89"/>
    <w:bookmarkStart w:name="z96" w:id="90"/>
    <w:p>
      <w:pPr>
        <w:spacing w:after="0"/>
        <w:ind w:left="0"/>
        <w:jc w:val="both"/>
      </w:pPr>
      <w:r>
        <w:rPr>
          <w:rFonts w:ascii="Times New Roman"/>
          <w:b w:val="false"/>
          <w:i w:val="false"/>
          <w:color w:val="000000"/>
          <w:sz w:val="28"/>
        </w:rPr>
        <w:t>
      қара жусан түсті фуражка;</w:t>
      </w:r>
    </w:p>
    <w:bookmarkEnd w:id="90"/>
    <w:bookmarkStart w:name="z97" w:id="91"/>
    <w:p>
      <w:pPr>
        <w:spacing w:after="0"/>
        <w:ind w:left="0"/>
        <w:jc w:val="both"/>
      </w:pPr>
      <w:r>
        <w:rPr>
          <w:rFonts w:ascii="Times New Roman"/>
          <w:b w:val="false"/>
          <w:i w:val="false"/>
          <w:color w:val="000000"/>
          <w:sz w:val="28"/>
        </w:rPr>
        <w:t>
      сұр түсті екі қатар түймелі мундир және қара жусан түсті шалбар (полковниктер үшін);</w:t>
      </w:r>
    </w:p>
    <w:bookmarkEnd w:id="91"/>
    <w:bookmarkStart w:name="z98" w:id="92"/>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шалбар;</w:t>
      </w:r>
    </w:p>
    <w:bookmarkEnd w:id="92"/>
    <w:bookmarkStart w:name="z99" w:id="93"/>
    <w:p>
      <w:pPr>
        <w:spacing w:after="0"/>
        <w:ind w:left="0"/>
        <w:jc w:val="both"/>
      </w:pPr>
      <w:r>
        <w:rPr>
          <w:rFonts w:ascii="Times New Roman"/>
          <w:b w:val="false"/>
          <w:i w:val="false"/>
          <w:color w:val="000000"/>
          <w:sz w:val="28"/>
        </w:rPr>
        <w:t>
      ақ түсті ұзын жеңді жейде;</w:t>
      </w:r>
    </w:p>
    <w:bookmarkEnd w:id="93"/>
    <w:bookmarkStart w:name="z100" w:id="94"/>
    <w:p>
      <w:pPr>
        <w:spacing w:after="0"/>
        <w:ind w:left="0"/>
        <w:jc w:val="both"/>
      </w:pPr>
      <w:r>
        <w:rPr>
          <w:rFonts w:ascii="Times New Roman"/>
          <w:b w:val="false"/>
          <w:i w:val="false"/>
          <w:color w:val="000000"/>
          <w:sz w:val="28"/>
        </w:rPr>
        <w:t>
      қара түсті аяқ киім;</w:t>
      </w:r>
    </w:p>
    <w:bookmarkEnd w:id="94"/>
    <w:bookmarkStart w:name="z101" w:id="95"/>
    <w:p>
      <w:pPr>
        <w:spacing w:after="0"/>
        <w:ind w:left="0"/>
        <w:jc w:val="both"/>
      </w:pPr>
      <w:r>
        <w:rPr>
          <w:rFonts w:ascii="Times New Roman"/>
          <w:b w:val="false"/>
          <w:i w:val="false"/>
          <w:color w:val="000000"/>
          <w:sz w:val="28"/>
        </w:rPr>
        <w:t xml:space="preserve">
      алтын түсті аксельбант; </w:t>
      </w:r>
    </w:p>
    <w:bookmarkEnd w:id="95"/>
    <w:bookmarkStart w:name="z102" w:id="96"/>
    <w:p>
      <w:pPr>
        <w:spacing w:after="0"/>
        <w:ind w:left="0"/>
        <w:jc w:val="both"/>
      </w:pPr>
      <w:r>
        <w:rPr>
          <w:rFonts w:ascii="Times New Roman"/>
          <w:b w:val="false"/>
          <w:i w:val="false"/>
          <w:color w:val="000000"/>
          <w:sz w:val="28"/>
        </w:rPr>
        <w:t>
      алтын түсті белбеу;</w:t>
      </w:r>
    </w:p>
    <w:bookmarkEnd w:id="96"/>
    <w:bookmarkStart w:name="z103" w:id="97"/>
    <w:p>
      <w:pPr>
        <w:spacing w:after="0"/>
        <w:ind w:left="0"/>
        <w:jc w:val="both"/>
      </w:pPr>
      <w:r>
        <w:rPr>
          <w:rFonts w:ascii="Times New Roman"/>
          <w:b w:val="false"/>
          <w:i w:val="false"/>
          <w:color w:val="000000"/>
          <w:sz w:val="28"/>
        </w:rPr>
        <w:t>
      қара жусан түсті галстук;</w:t>
      </w:r>
    </w:p>
    <w:bookmarkEnd w:id="97"/>
    <w:bookmarkStart w:name="z104" w:id="98"/>
    <w:p>
      <w:pPr>
        <w:spacing w:after="0"/>
        <w:ind w:left="0"/>
        <w:jc w:val="both"/>
      </w:pPr>
      <w:r>
        <w:rPr>
          <w:rFonts w:ascii="Times New Roman"/>
          <w:b w:val="false"/>
          <w:i w:val="false"/>
          <w:color w:val="000000"/>
          <w:sz w:val="28"/>
        </w:rPr>
        <w:t>
      алтын түсті галстук қыстырғыш;</w:t>
      </w:r>
    </w:p>
    <w:bookmarkEnd w:id="98"/>
    <w:bookmarkStart w:name="z105" w:id="99"/>
    <w:p>
      <w:pPr>
        <w:spacing w:after="0"/>
        <w:ind w:left="0"/>
        <w:jc w:val="both"/>
      </w:pPr>
      <w:r>
        <w:rPr>
          <w:rFonts w:ascii="Times New Roman"/>
          <w:b w:val="false"/>
          <w:i w:val="false"/>
          <w:color w:val="000000"/>
          <w:sz w:val="28"/>
        </w:rPr>
        <w:t>
      ақ түсті қолғап;</w:t>
      </w:r>
    </w:p>
    <w:bookmarkEnd w:id="99"/>
    <w:bookmarkStart w:name="z106" w:id="100"/>
    <w:p>
      <w:pPr>
        <w:spacing w:after="0"/>
        <w:ind w:left="0"/>
        <w:jc w:val="both"/>
      </w:pPr>
      <w:r>
        <w:rPr>
          <w:rFonts w:ascii="Times New Roman"/>
          <w:b w:val="false"/>
          <w:i w:val="false"/>
          <w:color w:val="000000"/>
          <w:sz w:val="28"/>
        </w:rPr>
        <w:t>
      2) қысқы (7, 8 және 9-суреттер):</w:t>
      </w:r>
    </w:p>
    <w:bookmarkEnd w:id="100"/>
    <w:bookmarkStart w:name="z107" w:id="101"/>
    <w:p>
      <w:pPr>
        <w:spacing w:after="0"/>
        <w:ind w:left="0"/>
        <w:jc w:val="both"/>
      </w:pPr>
      <w:r>
        <w:rPr>
          <w:rFonts w:ascii="Times New Roman"/>
          <w:b w:val="false"/>
          <w:i w:val="false"/>
          <w:color w:val="000000"/>
          <w:sz w:val="28"/>
        </w:rPr>
        <w:t xml:space="preserve">
      қара жусан түсті жылы күрте; </w:t>
      </w:r>
    </w:p>
    <w:bookmarkEnd w:id="101"/>
    <w:bookmarkStart w:name="z108" w:id="102"/>
    <w:p>
      <w:pPr>
        <w:spacing w:after="0"/>
        <w:ind w:left="0"/>
        <w:jc w:val="both"/>
      </w:pPr>
      <w:r>
        <w:rPr>
          <w:rFonts w:ascii="Times New Roman"/>
          <w:b w:val="false"/>
          <w:i w:val="false"/>
          <w:color w:val="000000"/>
          <w:sz w:val="28"/>
        </w:rPr>
        <w:t>
      сұр түсті қаракөл құлақшын (полковниктер үшін);</w:t>
      </w:r>
    </w:p>
    <w:bookmarkEnd w:id="102"/>
    <w:bookmarkStart w:name="z109" w:id="103"/>
    <w:p>
      <w:pPr>
        <w:spacing w:after="0"/>
        <w:ind w:left="0"/>
        <w:jc w:val="both"/>
      </w:pPr>
      <w:r>
        <w:rPr>
          <w:rFonts w:ascii="Times New Roman"/>
          <w:b w:val="false"/>
          <w:i w:val="false"/>
          <w:color w:val="000000"/>
          <w:sz w:val="28"/>
        </w:rPr>
        <w:t>
      қара жусан түсті құлақшын;</w:t>
      </w:r>
    </w:p>
    <w:bookmarkEnd w:id="103"/>
    <w:bookmarkStart w:name="z110" w:id="104"/>
    <w:p>
      <w:pPr>
        <w:spacing w:after="0"/>
        <w:ind w:left="0"/>
        <w:jc w:val="both"/>
      </w:pPr>
      <w:r>
        <w:rPr>
          <w:rFonts w:ascii="Times New Roman"/>
          <w:b w:val="false"/>
          <w:i w:val="false"/>
          <w:color w:val="000000"/>
          <w:sz w:val="28"/>
        </w:rPr>
        <w:t>
      сұр түсті екі қатар түймелі мундир және қара жусан түсті шалбар (полковниктер үшін);</w:t>
      </w:r>
    </w:p>
    <w:bookmarkEnd w:id="104"/>
    <w:bookmarkStart w:name="z111" w:id="105"/>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шалбар;</w:t>
      </w:r>
    </w:p>
    <w:bookmarkEnd w:id="105"/>
    <w:bookmarkStart w:name="z112" w:id="106"/>
    <w:p>
      <w:pPr>
        <w:spacing w:after="0"/>
        <w:ind w:left="0"/>
        <w:jc w:val="both"/>
      </w:pPr>
      <w:r>
        <w:rPr>
          <w:rFonts w:ascii="Times New Roman"/>
          <w:b w:val="false"/>
          <w:i w:val="false"/>
          <w:color w:val="000000"/>
          <w:sz w:val="28"/>
        </w:rPr>
        <w:t xml:space="preserve">
      ақ түсті ұзын жеңді жейде; </w:t>
      </w:r>
    </w:p>
    <w:bookmarkEnd w:id="106"/>
    <w:bookmarkStart w:name="z113" w:id="107"/>
    <w:p>
      <w:pPr>
        <w:spacing w:after="0"/>
        <w:ind w:left="0"/>
        <w:jc w:val="both"/>
      </w:pPr>
      <w:r>
        <w:rPr>
          <w:rFonts w:ascii="Times New Roman"/>
          <w:b w:val="false"/>
          <w:i w:val="false"/>
          <w:color w:val="000000"/>
          <w:sz w:val="28"/>
        </w:rPr>
        <w:t>
      қара түсті аяқ киім;</w:t>
      </w:r>
    </w:p>
    <w:bookmarkEnd w:id="107"/>
    <w:bookmarkStart w:name="z114" w:id="108"/>
    <w:p>
      <w:pPr>
        <w:spacing w:after="0"/>
        <w:ind w:left="0"/>
        <w:jc w:val="both"/>
      </w:pPr>
      <w:r>
        <w:rPr>
          <w:rFonts w:ascii="Times New Roman"/>
          <w:b w:val="false"/>
          <w:i w:val="false"/>
          <w:color w:val="000000"/>
          <w:sz w:val="28"/>
        </w:rPr>
        <w:t xml:space="preserve">
      алтын түсті аксельбант; </w:t>
      </w:r>
    </w:p>
    <w:bookmarkEnd w:id="108"/>
    <w:bookmarkStart w:name="z115" w:id="109"/>
    <w:p>
      <w:pPr>
        <w:spacing w:after="0"/>
        <w:ind w:left="0"/>
        <w:jc w:val="both"/>
      </w:pPr>
      <w:r>
        <w:rPr>
          <w:rFonts w:ascii="Times New Roman"/>
          <w:b w:val="false"/>
          <w:i w:val="false"/>
          <w:color w:val="000000"/>
          <w:sz w:val="28"/>
        </w:rPr>
        <w:t>
      алтын түсті белбеу;</w:t>
      </w:r>
    </w:p>
    <w:bookmarkEnd w:id="109"/>
    <w:bookmarkStart w:name="z116" w:id="110"/>
    <w:p>
      <w:pPr>
        <w:spacing w:after="0"/>
        <w:ind w:left="0"/>
        <w:jc w:val="both"/>
      </w:pPr>
      <w:r>
        <w:rPr>
          <w:rFonts w:ascii="Times New Roman"/>
          <w:b w:val="false"/>
          <w:i w:val="false"/>
          <w:color w:val="000000"/>
          <w:sz w:val="28"/>
        </w:rPr>
        <w:t>
      қара жусан түсті галстук;</w:t>
      </w:r>
    </w:p>
    <w:bookmarkEnd w:id="110"/>
    <w:bookmarkStart w:name="z117" w:id="111"/>
    <w:p>
      <w:pPr>
        <w:spacing w:after="0"/>
        <w:ind w:left="0"/>
        <w:jc w:val="both"/>
      </w:pPr>
      <w:r>
        <w:rPr>
          <w:rFonts w:ascii="Times New Roman"/>
          <w:b w:val="false"/>
          <w:i w:val="false"/>
          <w:color w:val="000000"/>
          <w:sz w:val="28"/>
        </w:rPr>
        <w:t>
      алтын түсті галстук қыстырғыш;</w:t>
      </w:r>
    </w:p>
    <w:bookmarkEnd w:id="111"/>
    <w:bookmarkStart w:name="z118" w:id="112"/>
    <w:p>
      <w:pPr>
        <w:spacing w:after="0"/>
        <w:ind w:left="0"/>
        <w:jc w:val="both"/>
      </w:pPr>
      <w:r>
        <w:rPr>
          <w:rFonts w:ascii="Times New Roman"/>
          <w:b w:val="false"/>
          <w:i w:val="false"/>
          <w:color w:val="000000"/>
          <w:sz w:val="28"/>
        </w:rPr>
        <w:t>
      қара түсті жылы қолғаптар;</w:t>
      </w:r>
    </w:p>
    <w:bookmarkEnd w:id="112"/>
    <w:bookmarkStart w:name="z119" w:id="113"/>
    <w:p>
      <w:pPr>
        <w:spacing w:after="0"/>
        <w:ind w:left="0"/>
        <w:jc w:val="both"/>
      </w:pPr>
      <w:r>
        <w:rPr>
          <w:rFonts w:ascii="Times New Roman"/>
          <w:b w:val="false"/>
          <w:i w:val="false"/>
          <w:color w:val="000000"/>
          <w:sz w:val="28"/>
        </w:rPr>
        <w:t>
      қара жусан түсті кашне.</w:t>
      </w:r>
    </w:p>
    <w:bookmarkEnd w:id="113"/>
    <w:bookmarkStart w:name="z120" w:id="114"/>
    <w:p>
      <w:pPr>
        <w:spacing w:after="0"/>
        <w:ind w:left="0"/>
        <w:jc w:val="both"/>
      </w:pPr>
      <w:r>
        <w:rPr>
          <w:rFonts w:ascii="Times New Roman"/>
          <w:b w:val="false"/>
          <w:i w:val="false"/>
          <w:color w:val="000000"/>
          <w:sz w:val="28"/>
        </w:rPr>
        <w:t>
      9. Күнделікті нысанды киім:</w:t>
      </w:r>
    </w:p>
    <w:bookmarkEnd w:id="114"/>
    <w:bookmarkStart w:name="z121" w:id="115"/>
    <w:p>
      <w:pPr>
        <w:spacing w:after="0"/>
        <w:ind w:left="0"/>
        <w:jc w:val="both"/>
      </w:pPr>
      <w:r>
        <w:rPr>
          <w:rFonts w:ascii="Times New Roman"/>
          <w:b w:val="false"/>
          <w:i w:val="false"/>
          <w:color w:val="000000"/>
          <w:sz w:val="28"/>
        </w:rPr>
        <w:t xml:space="preserve">
      1) жазғы (10 және 11-суреттер): </w:t>
      </w:r>
    </w:p>
    <w:bookmarkEnd w:id="115"/>
    <w:bookmarkStart w:name="z122" w:id="116"/>
    <w:p>
      <w:pPr>
        <w:spacing w:after="0"/>
        <w:ind w:left="0"/>
        <w:jc w:val="both"/>
      </w:pPr>
      <w:r>
        <w:rPr>
          <w:rFonts w:ascii="Times New Roman"/>
          <w:b w:val="false"/>
          <w:i w:val="false"/>
          <w:color w:val="000000"/>
          <w:sz w:val="28"/>
        </w:rPr>
        <w:t xml:space="preserve">
      қара жусан түсті фуражка; </w:t>
      </w:r>
    </w:p>
    <w:bookmarkEnd w:id="116"/>
    <w:bookmarkStart w:name="z123" w:id="117"/>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шалбар;</w:t>
      </w:r>
    </w:p>
    <w:bookmarkEnd w:id="117"/>
    <w:bookmarkStart w:name="z124" w:id="118"/>
    <w:p>
      <w:pPr>
        <w:spacing w:after="0"/>
        <w:ind w:left="0"/>
        <w:jc w:val="both"/>
      </w:pPr>
      <w:r>
        <w:rPr>
          <w:rFonts w:ascii="Times New Roman"/>
          <w:b w:val="false"/>
          <w:i w:val="false"/>
          <w:color w:val="000000"/>
          <w:sz w:val="28"/>
        </w:rPr>
        <w:t>
      ақшыл жусан түсті ұзын жеңді жейде;</w:t>
      </w:r>
    </w:p>
    <w:bookmarkEnd w:id="118"/>
    <w:bookmarkStart w:name="z125" w:id="119"/>
    <w:p>
      <w:pPr>
        <w:spacing w:after="0"/>
        <w:ind w:left="0"/>
        <w:jc w:val="both"/>
      </w:pPr>
      <w:r>
        <w:rPr>
          <w:rFonts w:ascii="Times New Roman"/>
          <w:b w:val="false"/>
          <w:i w:val="false"/>
          <w:color w:val="000000"/>
          <w:sz w:val="28"/>
        </w:rPr>
        <w:t>
      ақшыл жусан түсті қысқа жеңді жейде;</w:t>
      </w:r>
    </w:p>
    <w:bookmarkEnd w:id="119"/>
    <w:bookmarkStart w:name="z126" w:id="120"/>
    <w:p>
      <w:pPr>
        <w:spacing w:after="0"/>
        <w:ind w:left="0"/>
        <w:jc w:val="both"/>
      </w:pPr>
      <w:r>
        <w:rPr>
          <w:rFonts w:ascii="Times New Roman"/>
          <w:b w:val="false"/>
          <w:i w:val="false"/>
          <w:color w:val="000000"/>
          <w:sz w:val="28"/>
        </w:rPr>
        <w:t>
      қара түсті аяқ киім;</w:t>
      </w:r>
    </w:p>
    <w:bookmarkEnd w:id="120"/>
    <w:bookmarkStart w:name="z127" w:id="121"/>
    <w:p>
      <w:pPr>
        <w:spacing w:after="0"/>
        <w:ind w:left="0"/>
        <w:jc w:val="both"/>
      </w:pPr>
      <w:r>
        <w:rPr>
          <w:rFonts w:ascii="Times New Roman"/>
          <w:b w:val="false"/>
          <w:i w:val="false"/>
          <w:color w:val="000000"/>
          <w:sz w:val="28"/>
        </w:rPr>
        <w:t>
      қара жусан түсті галстук;</w:t>
      </w:r>
    </w:p>
    <w:bookmarkEnd w:id="121"/>
    <w:bookmarkStart w:name="z128" w:id="122"/>
    <w:p>
      <w:pPr>
        <w:spacing w:after="0"/>
        <w:ind w:left="0"/>
        <w:jc w:val="both"/>
      </w:pPr>
      <w:r>
        <w:rPr>
          <w:rFonts w:ascii="Times New Roman"/>
          <w:b w:val="false"/>
          <w:i w:val="false"/>
          <w:color w:val="000000"/>
          <w:sz w:val="28"/>
        </w:rPr>
        <w:t>
      алтын түсті галстук қыстырғыш;</w:t>
      </w:r>
    </w:p>
    <w:bookmarkEnd w:id="122"/>
    <w:bookmarkStart w:name="z129" w:id="123"/>
    <w:p>
      <w:pPr>
        <w:spacing w:after="0"/>
        <w:ind w:left="0"/>
        <w:jc w:val="both"/>
      </w:pPr>
      <w:r>
        <w:rPr>
          <w:rFonts w:ascii="Times New Roman"/>
          <w:b w:val="false"/>
          <w:i w:val="false"/>
          <w:color w:val="000000"/>
          <w:sz w:val="28"/>
        </w:rPr>
        <w:t>
      қара жусан түсті бейсболка;</w:t>
      </w:r>
    </w:p>
    <w:bookmarkEnd w:id="123"/>
    <w:bookmarkStart w:name="z130" w:id="124"/>
    <w:p>
      <w:pPr>
        <w:spacing w:after="0"/>
        <w:ind w:left="0"/>
        <w:jc w:val="both"/>
      </w:pPr>
      <w:r>
        <w:rPr>
          <w:rFonts w:ascii="Times New Roman"/>
          <w:b w:val="false"/>
          <w:i w:val="false"/>
          <w:color w:val="000000"/>
          <w:sz w:val="28"/>
        </w:rPr>
        <w:t>
      қара жусан түсті қысқа және ұзын жеңді күртеше, қара жусан түсті шалбар (кеңсе формасы);</w:t>
      </w:r>
    </w:p>
    <w:bookmarkEnd w:id="124"/>
    <w:bookmarkStart w:name="z131" w:id="125"/>
    <w:p>
      <w:pPr>
        <w:spacing w:after="0"/>
        <w:ind w:left="0"/>
        <w:jc w:val="both"/>
      </w:pPr>
      <w:r>
        <w:rPr>
          <w:rFonts w:ascii="Times New Roman"/>
          <w:b w:val="false"/>
          <w:i w:val="false"/>
          <w:color w:val="000000"/>
          <w:sz w:val="28"/>
        </w:rPr>
        <w:t>
      зәйтүн түсті футболка;</w:t>
      </w:r>
    </w:p>
    <w:bookmarkEnd w:id="125"/>
    <w:bookmarkStart w:name="z132" w:id="126"/>
    <w:p>
      <w:pPr>
        <w:spacing w:after="0"/>
        <w:ind w:left="0"/>
        <w:jc w:val="both"/>
      </w:pPr>
      <w:r>
        <w:rPr>
          <w:rFonts w:ascii="Times New Roman"/>
          <w:b w:val="false"/>
          <w:i w:val="false"/>
          <w:color w:val="000000"/>
          <w:sz w:val="28"/>
        </w:rPr>
        <w:t>
      ақ түсті футболка;</w:t>
      </w:r>
    </w:p>
    <w:bookmarkEnd w:id="126"/>
    <w:bookmarkStart w:name="z133" w:id="127"/>
    <w:p>
      <w:pPr>
        <w:spacing w:after="0"/>
        <w:ind w:left="0"/>
        <w:jc w:val="both"/>
      </w:pPr>
      <w:r>
        <w:rPr>
          <w:rFonts w:ascii="Times New Roman"/>
          <w:b w:val="false"/>
          <w:i w:val="false"/>
          <w:color w:val="000000"/>
          <w:sz w:val="28"/>
        </w:rPr>
        <w:t>
      2) қысқы (8, 9, 10 және 11-суреттер):</w:t>
      </w:r>
    </w:p>
    <w:bookmarkEnd w:id="127"/>
    <w:bookmarkStart w:name="z134" w:id="128"/>
    <w:p>
      <w:pPr>
        <w:spacing w:after="0"/>
        <w:ind w:left="0"/>
        <w:jc w:val="both"/>
      </w:pPr>
      <w:r>
        <w:rPr>
          <w:rFonts w:ascii="Times New Roman"/>
          <w:b w:val="false"/>
          <w:i w:val="false"/>
          <w:color w:val="000000"/>
          <w:sz w:val="28"/>
        </w:rPr>
        <w:t xml:space="preserve">
      қара жусан түсті жылы күрте; </w:t>
      </w:r>
    </w:p>
    <w:bookmarkEnd w:id="128"/>
    <w:bookmarkStart w:name="z135" w:id="129"/>
    <w:p>
      <w:pPr>
        <w:spacing w:after="0"/>
        <w:ind w:left="0"/>
        <w:jc w:val="both"/>
      </w:pPr>
      <w:r>
        <w:rPr>
          <w:rFonts w:ascii="Times New Roman"/>
          <w:b w:val="false"/>
          <w:i w:val="false"/>
          <w:color w:val="000000"/>
          <w:sz w:val="28"/>
        </w:rPr>
        <w:t>
      сұр түсті қаракөл құлақшын (полковниктер үшін);</w:t>
      </w:r>
    </w:p>
    <w:bookmarkEnd w:id="129"/>
    <w:bookmarkStart w:name="z136" w:id="130"/>
    <w:p>
      <w:pPr>
        <w:spacing w:after="0"/>
        <w:ind w:left="0"/>
        <w:jc w:val="both"/>
      </w:pPr>
      <w:r>
        <w:rPr>
          <w:rFonts w:ascii="Times New Roman"/>
          <w:b w:val="false"/>
          <w:i w:val="false"/>
          <w:color w:val="000000"/>
          <w:sz w:val="28"/>
        </w:rPr>
        <w:t>
      қара жусан түсті құлақшын;</w:t>
      </w:r>
    </w:p>
    <w:bookmarkEnd w:id="130"/>
    <w:bookmarkStart w:name="z137" w:id="131"/>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шалбар;</w:t>
      </w:r>
    </w:p>
    <w:bookmarkEnd w:id="131"/>
    <w:bookmarkStart w:name="z138" w:id="132"/>
    <w:p>
      <w:pPr>
        <w:spacing w:after="0"/>
        <w:ind w:left="0"/>
        <w:jc w:val="both"/>
      </w:pPr>
      <w:r>
        <w:rPr>
          <w:rFonts w:ascii="Times New Roman"/>
          <w:b w:val="false"/>
          <w:i w:val="false"/>
          <w:color w:val="000000"/>
          <w:sz w:val="28"/>
        </w:rPr>
        <w:t>
      ақшыл жусан түсті ұзын жеңді жейде;</w:t>
      </w:r>
    </w:p>
    <w:bookmarkEnd w:id="132"/>
    <w:bookmarkStart w:name="z139" w:id="133"/>
    <w:p>
      <w:pPr>
        <w:spacing w:after="0"/>
        <w:ind w:left="0"/>
        <w:jc w:val="both"/>
      </w:pPr>
      <w:r>
        <w:rPr>
          <w:rFonts w:ascii="Times New Roman"/>
          <w:b w:val="false"/>
          <w:i w:val="false"/>
          <w:color w:val="000000"/>
          <w:sz w:val="28"/>
        </w:rPr>
        <w:t>
      қара түсті аяқ киім;</w:t>
      </w:r>
    </w:p>
    <w:bookmarkEnd w:id="133"/>
    <w:bookmarkStart w:name="z140" w:id="134"/>
    <w:p>
      <w:pPr>
        <w:spacing w:after="0"/>
        <w:ind w:left="0"/>
        <w:jc w:val="both"/>
      </w:pPr>
      <w:r>
        <w:rPr>
          <w:rFonts w:ascii="Times New Roman"/>
          <w:b w:val="false"/>
          <w:i w:val="false"/>
          <w:color w:val="000000"/>
          <w:sz w:val="28"/>
        </w:rPr>
        <w:t>
      қара жусан түсті галстук;</w:t>
      </w:r>
    </w:p>
    <w:bookmarkEnd w:id="134"/>
    <w:bookmarkStart w:name="z141" w:id="135"/>
    <w:p>
      <w:pPr>
        <w:spacing w:after="0"/>
        <w:ind w:left="0"/>
        <w:jc w:val="both"/>
      </w:pPr>
      <w:r>
        <w:rPr>
          <w:rFonts w:ascii="Times New Roman"/>
          <w:b w:val="false"/>
          <w:i w:val="false"/>
          <w:color w:val="000000"/>
          <w:sz w:val="28"/>
        </w:rPr>
        <w:t>
      алтын түсті галстук қыстырғыш;</w:t>
      </w:r>
    </w:p>
    <w:bookmarkEnd w:id="135"/>
    <w:bookmarkStart w:name="z142" w:id="136"/>
    <w:p>
      <w:pPr>
        <w:spacing w:after="0"/>
        <w:ind w:left="0"/>
        <w:jc w:val="both"/>
      </w:pPr>
      <w:r>
        <w:rPr>
          <w:rFonts w:ascii="Times New Roman"/>
          <w:b w:val="false"/>
          <w:i w:val="false"/>
          <w:color w:val="000000"/>
          <w:sz w:val="28"/>
        </w:rPr>
        <w:t>
      қара жусан түсті бейсболка;</w:t>
      </w:r>
    </w:p>
    <w:bookmarkEnd w:id="136"/>
    <w:bookmarkStart w:name="z143" w:id="137"/>
    <w:p>
      <w:pPr>
        <w:spacing w:after="0"/>
        <w:ind w:left="0"/>
        <w:jc w:val="both"/>
      </w:pPr>
      <w:r>
        <w:rPr>
          <w:rFonts w:ascii="Times New Roman"/>
          <w:b w:val="false"/>
          <w:i w:val="false"/>
          <w:color w:val="000000"/>
          <w:sz w:val="28"/>
        </w:rPr>
        <w:t>
      ұзын жеңді күрте және қара жусан түсті шалбар (кеңсе формасы);</w:t>
      </w:r>
    </w:p>
    <w:bookmarkEnd w:id="137"/>
    <w:bookmarkStart w:name="z144" w:id="138"/>
    <w:p>
      <w:pPr>
        <w:spacing w:after="0"/>
        <w:ind w:left="0"/>
        <w:jc w:val="both"/>
      </w:pPr>
      <w:r>
        <w:rPr>
          <w:rFonts w:ascii="Times New Roman"/>
          <w:b w:val="false"/>
          <w:i w:val="false"/>
          <w:color w:val="000000"/>
          <w:sz w:val="28"/>
        </w:rPr>
        <w:t>
      зәйтүн түсті футболка;</w:t>
      </w:r>
    </w:p>
    <w:bookmarkEnd w:id="138"/>
    <w:bookmarkStart w:name="z145" w:id="139"/>
    <w:p>
      <w:pPr>
        <w:spacing w:after="0"/>
        <w:ind w:left="0"/>
        <w:jc w:val="both"/>
      </w:pPr>
      <w:r>
        <w:rPr>
          <w:rFonts w:ascii="Times New Roman"/>
          <w:b w:val="false"/>
          <w:i w:val="false"/>
          <w:color w:val="000000"/>
          <w:sz w:val="28"/>
        </w:rPr>
        <w:t>
      қара түсті жылы қолғаптар;</w:t>
      </w:r>
    </w:p>
    <w:bookmarkEnd w:id="139"/>
    <w:bookmarkStart w:name="z146" w:id="140"/>
    <w:p>
      <w:pPr>
        <w:spacing w:after="0"/>
        <w:ind w:left="0"/>
        <w:jc w:val="both"/>
      </w:pPr>
      <w:r>
        <w:rPr>
          <w:rFonts w:ascii="Times New Roman"/>
          <w:b w:val="false"/>
          <w:i w:val="false"/>
          <w:color w:val="000000"/>
          <w:sz w:val="28"/>
        </w:rPr>
        <w:t xml:space="preserve">
      қара жусан түсті кашне. </w:t>
      </w:r>
    </w:p>
    <w:bookmarkEnd w:id="140"/>
    <w:bookmarkStart w:name="z147" w:id="141"/>
    <w:p>
      <w:pPr>
        <w:spacing w:after="0"/>
        <w:ind w:left="0"/>
        <w:jc w:val="both"/>
      </w:pPr>
      <w:r>
        <w:rPr>
          <w:rFonts w:ascii="Times New Roman"/>
          <w:b w:val="false"/>
          <w:i w:val="false"/>
          <w:color w:val="000000"/>
          <w:sz w:val="28"/>
        </w:rPr>
        <w:t>
      10. Арнайы нысанды киім:</w:t>
      </w:r>
    </w:p>
    <w:bookmarkEnd w:id="141"/>
    <w:bookmarkStart w:name="z148" w:id="142"/>
    <w:p>
      <w:pPr>
        <w:spacing w:after="0"/>
        <w:ind w:left="0"/>
        <w:jc w:val="both"/>
      </w:pPr>
      <w:r>
        <w:rPr>
          <w:rFonts w:ascii="Times New Roman"/>
          <w:b w:val="false"/>
          <w:i w:val="false"/>
          <w:color w:val="000000"/>
          <w:sz w:val="28"/>
        </w:rPr>
        <w:t>
      1) жазғы (12-сурет):</w:t>
      </w:r>
    </w:p>
    <w:bookmarkEnd w:id="142"/>
    <w:bookmarkStart w:name="z149" w:id="143"/>
    <w:p>
      <w:pPr>
        <w:spacing w:after="0"/>
        <w:ind w:left="0"/>
        <w:jc w:val="both"/>
      </w:pPr>
      <w:r>
        <w:rPr>
          <w:rFonts w:ascii="Times New Roman"/>
          <w:b w:val="false"/>
          <w:i w:val="false"/>
          <w:color w:val="000000"/>
          <w:sz w:val="28"/>
        </w:rPr>
        <w:t>
      бүркеніш түсті күрте мен шалбар;</w:t>
      </w:r>
    </w:p>
    <w:bookmarkEnd w:id="143"/>
    <w:bookmarkStart w:name="z150" w:id="144"/>
    <w:p>
      <w:pPr>
        <w:spacing w:after="0"/>
        <w:ind w:left="0"/>
        <w:jc w:val="both"/>
      </w:pPr>
      <w:r>
        <w:rPr>
          <w:rFonts w:ascii="Times New Roman"/>
          <w:b w:val="false"/>
          <w:i w:val="false"/>
          <w:color w:val="000000"/>
          <w:sz w:val="28"/>
        </w:rPr>
        <w:t>
      зәйтүн түсті футболка;</w:t>
      </w:r>
    </w:p>
    <w:bookmarkEnd w:id="144"/>
    <w:bookmarkStart w:name="z151" w:id="145"/>
    <w:p>
      <w:pPr>
        <w:spacing w:after="0"/>
        <w:ind w:left="0"/>
        <w:jc w:val="both"/>
      </w:pPr>
      <w:r>
        <w:rPr>
          <w:rFonts w:ascii="Times New Roman"/>
          <w:b w:val="false"/>
          <w:i w:val="false"/>
          <w:color w:val="000000"/>
          <w:sz w:val="28"/>
        </w:rPr>
        <w:t>
      белгіленген түстегі қысқа қонышты аяқ киім;</w:t>
      </w:r>
    </w:p>
    <w:bookmarkEnd w:id="145"/>
    <w:bookmarkStart w:name="z152" w:id="146"/>
    <w:p>
      <w:pPr>
        <w:spacing w:after="0"/>
        <w:ind w:left="0"/>
        <w:jc w:val="both"/>
      </w:pPr>
      <w:r>
        <w:rPr>
          <w:rFonts w:ascii="Times New Roman"/>
          <w:b w:val="false"/>
          <w:i w:val="false"/>
          <w:color w:val="000000"/>
          <w:sz w:val="28"/>
        </w:rPr>
        <w:t>
      белгіленген түстегі биік қонышты аяқ киім;</w:t>
      </w:r>
    </w:p>
    <w:bookmarkEnd w:id="146"/>
    <w:bookmarkStart w:name="z153" w:id="147"/>
    <w:p>
      <w:pPr>
        <w:spacing w:after="0"/>
        <w:ind w:left="0"/>
        <w:jc w:val="both"/>
      </w:pPr>
      <w:r>
        <w:rPr>
          <w:rFonts w:ascii="Times New Roman"/>
          <w:b w:val="false"/>
          <w:i w:val="false"/>
          <w:color w:val="000000"/>
          <w:sz w:val="28"/>
        </w:rPr>
        <w:t>
      бүркеніш түсті бас киім;</w:t>
      </w:r>
    </w:p>
    <w:bookmarkEnd w:id="147"/>
    <w:bookmarkStart w:name="z154" w:id="148"/>
    <w:p>
      <w:pPr>
        <w:spacing w:after="0"/>
        <w:ind w:left="0"/>
        <w:jc w:val="both"/>
      </w:pPr>
      <w:r>
        <w:rPr>
          <w:rFonts w:ascii="Times New Roman"/>
          <w:b w:val="false"/>
          <w:i w:val="false"/>
          <w:color w:val="000000"/>
          <w:sz w:val="28"/>
        </w:rPr>
        <w:t>
      2) қысқы (13-сурет):</w:t>
      </w:r>
    </w:p>
    <w:bookmarkEnd w:id="148"/>
    <w:bookmarkStart w:name="z155" w:id="149"/>
    <w:p>
      <w:pPr>
        <w:spacing w:after="0"/>
        <w:ind w:left="0"/>
        <w:jc w:val="both"/>
      </w:pPr>
      <w:r>
        <w:rPr>
          <w:rFonts w:ascii="Times New Roman"/>
          <w:b w:val="false"/>
          <w:i w:val="false"/>
          <w:color w:val="000000"/>
          <w:sz w:val="28"/>
        </w:rPr>
        <w:t>
      ұзартылған күрте және бүркеніш түсті шалбар (жартылай комбинезон) ;</w:t>
      </w:r>
    </w:p>
    <w:bookmarkEnd w:id="149"/>
    <w:bookmarkStart w:name="z156" w:id="150"/>
    <w:p>
      <w:pPr>
        <w:spacing w:after="0"/>
        <w:ind w:left="0"/>
        <w:jc w:val="both"/>
      </w:pPr>
      <w:r>
        <w:rPr>
          <w:rFonts w:ascii="Times New Roman"/>
          <w:b w:val="false"/>
          <w:i w:val="false"/>
          <w:color w:val="000000"/>
          <w:sz w:val="28"/>
        </w:rPr>
        <w:t>
      зәйтүн түсті футболка;</w:t>
      </w:r>
    </w:p>
    <w:bookmarkEnd w:id="150"/>
    <w:bookmarkStart w:name="z157" w:id="151"/>
    <w:p>
      <w:pPr>
        <w:spacing w:after="0"/>
        <w:ind w:left="0"/>
        <w:jc w:val="both"/>
      </w:pPr>
      <w:r>
        <w:rPr>
          <w:rFonts w:ascii="Times New Roman"/>
          <w:b w:val="false"/>
          <w:i w:val="false"/>
          <w:color w:val="000000"/>
          <w:sz w:val="28"/>
        </w:rPr>
        <w:t>
      қара түсті аяқ киім;</w:t>
      </w:r>
    </w:p>
    <w:bookmarkEnd w:id="151"/>
    <w:bookmarkStart w:name="z158" w:id="152"/>
    <w:p>
      <w:pPr>
        <w:spacing w:after="0"/>
        <w:ind w:left="0"/>
        <w:jc w:val="both"/>
      </w:pPr>
      <w:r>
        <w:rPr>
          <w:rFonts w:ascii="Times New Roman"/>
          <w:b w:val="false"/>
          <w:i w:val="false"/>
          <w:color w:val="000000"/>
          <w:sz w:val="28"/>
        </w:rPr>
        <w:t>
      бүркеніш түсті бас киім;</w:t>
      </w:r>
    </w:p>
    <w:bookmarkEnd w:id="152"/>
    <w:bookmarkStart w:name="z159" w:id="153"/>
    <w:p>
      <w:pPr>
        <w:spacing w:after="0"/>
        <w:ind w:left="0"/>
        <w:jc w:val="both"/>
      </w:pPr>
      <w:r>
        <w:rPr>
          <w:rFonts w:ascii="Times New Roman"/>
          <w:b w:val="false"/>
          <w:i w:val="false"/>
          <w:color w:val="000000"/>
          <w:sz w:val="28"/>
        </w:rPr>
        <w:t>
      бүркеніш түсті балаклава.</w:t>
      </w:r>
    </w:p>
    <w:bookmarkEnd w:id="153"/>
    <w:bookmarkStart w:name="z160" w:id="154"/>
    <w:p>
      <w:pPr>
        <w:spacing w:after="0"/>
        <w:ind w:left="0"/>
        <w:jc w:val="left"/>
      </w:pPr>
      <w:r>
        <w:rPr>
          <w:rFonts w:ascii="Times New Roman"/>
          <w:b/>
          <w:i w:val="false"/>
          <w:color w:val="000000"/>
        </w:rPr>
        <w:t xml:space="preserve"> 3-тарау. Аға және орта басшы құрам қызметкерлерінің (әйелдердің) нысанды киімі</w:t>
      </w:r>
    </w:p>
    <w:bookmarkEnd w:id="154"/>
    <w:bookmarkStart w:name="z161" w:id="155"/>
    <w:p>
      <w:pPr>
        <w:spacing w:after="0"/>
        <w:ind w:left="0"/>
        <w:jc w:val="both"/>
      </w:pPr>
      <w:r>
        <w:rPr>
          <w:rFonts w:ascii="Times New Roman"/>
          <w:b w:val="false"/>
          <w:i w:val="false"/>
          <w:color w:val="000000"/>
          <w:sz w:val="28"/>
        </w:rPr>
        <w:t>
      11. Салтанатты нысанды киім:</w:t>
      </w:r>
    </w:p>
    <w:bookmarkEnd w:id="155"/>
    <w:bookmarkStart w:name="z162" w:id="156"/>
    <w:p>
      <w:pPr>
        <w:spacing w:after="0"/>
        <w:ind w:left="0"/>
        <w:jc w:val="both"/>
      </w:pPr>
      <w:r>
        <w:rPr>
          <w:rFonts w:ascii="Times New Roman"/>
          <w:b w:val="false"/>
          <w:i w:val="false"/>
          <w:color w:val="000000"/>
          <w:sz w:val="28"/>
        </w:rPr>
        <w:t>
      1) жазғы (14-сурет):</w:t>
      </w:r>
    </w:p>
    <w:bookmarkEnd w:id="156"/>
    <w:bookmarkStart w:name="z163" w:id="157"/>
    <w:p>
      <w:pPr>
        <w:spacing w:after="0"/>
        <w:ind w:left="0"/>
        <w:jc w:val="both"/>
      </w:pPr>
      <w:r>
        <w:rPr>
          <w:rFonts w:ascii="Times New Roman"/>
          <w:b w:val="false"/>
          <w:i w:val="false"/>
          <w:color w:val="000000"/>
          <w:sz w:val="28"/>
        </w:rPr>
        <w:t>
      қара жусан түсті бас киім (шляпа) ;</w:t>
      </w:r>
    </w:p>
    <w:bookmarkEnd w:id="157"/>
    <w:bookmarkStart w:name="z164" w:id="158"/>
    <w:p>
      <w:pPr>
        <w:spacing w:after="0"/>
        <w:ind w:left="0"/>
        <w:jc w:val="both"/>
      </w:pPr>
      <w:r>
        <w:rPr>
          <w:rFonts w:ascii="Times New Roman"/>
          <w:b w:val="false"/>
          <w:i w:val="false"/>
          <w:color w:val="000000"/>
          <w:sz w:val="28"/>
        </w:rPr>
        <w:t>
      сұр түсті екі қатар түймелі мундир және қара жусан түсті белдемше (полковниктер үшін);</w:t>
      </w:r>
    </w:p>
    <w:bookmarkEnd w:id="158"/>
    <w:bookmarkStart w:name="z165" w:id="159"/>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белдемше;</w:t>
      </w:r>
    </w:p>
    <w:bookmarkEnd w:id="159"/>
    <w:bookmarkStart w:name="z166" w:id="160"/>
    <w:p>
      <w:pPr>
        <w:spacing w:after="0"/>
        <w:ind w:left="0"/>
        <w:jc w:val="both"/>
      </w:pPr>
      <w:r>
        <w:rPr>
          <w:rFonts w:ascii="Times New Roman"/>
          <w:b w:val="false"/>
          <w:i w:val="false"/>
          <w:color w:val="000000"/>
          <w:sz w:val="28"/>
        </w:rPr>
        <w:t>
      ақ түсті ұзын жеңді жейде;</w:t>
      </w:r>
    </w:p>
    <w:bookmarkEnd w:id="160"/>
    <w:bookmarkStart w:name="z167" w:id="161"/>
    <w:p>
      <w:pPr>
        <w:spacing w:after="0"/>
        <w:ind w:left="0"/>
        <w:jc w:val="both"/>
      </w:pPr>
      <w:r>
        <w:rPr>
          <w:rFonts w:ascii="Times New Roman"/>
          <w:b w:val="false"/>
          <w:i w:val="false"/>
          <w:color w:val="000000"/>
          <w:sz w:val="28"/>
        </w:rPr>
        <w:t>
      қара түсті аяқ киім;</w:t>
      </w:r>
    </w:p>
    <w:bookmarkEnd w:id="161"/>
    <w:bookmarkStart w:name="z168" w:id="162"/>
    <w:p>
      <w:pPr>
        <w:spacing w:after="0"/>
        <w:ind w:left="0"/>
        <w:jc w:val="both"/>
      </w:pPr>
      <w:r>
        <w:rPr>
          <w:rFonts w:ascii="Times New Roman"/>
          <w:b w:val="false"/>
          <w:i w:val="false"/>
          <w:color w:val="000000"/>
          <w:sz w:val="28"/>
        </w:rPr>
        <w:t>
      алтын түсті аксельбант;</w:t>
      </w:r>
    </w:p>
    <w:bookmarkEnd w:id="162"/>
    <w:bookmarkStart w:name="z169" w:id="163"/>
    <w:p>
      <w:pPr>
        <w:spacing w:after="0"/>
        <w:ind w:left="0"/>
        <w:jc w:val="both"/>
      </w:pPr>
      <w:r>
        <w:rPr>
          <w:rFonts w:ascii="Times New Roman"/>
          <w:b w:val="false"/>
          <w:i w:val="false"/>
          <w:color w:val="000000"/>
          <w:sz w:val="28"/>
        </w:rPr>
        <w:t>
      алтын түсті белбеу;</w:t>
      </w:r>
    </w:p>
    <w:bookmarkEnd w:id="163"/>
    <w:bookmarkStart w:name="z170" w:id="164"/>
    <w:p>
      <w:pPr>
        <w:spacing w:after="0"/>
        <w:ind w:left="0"/>
        <w:jc w:val="both"/>
      </w:pPr>
      <w:r>
        <w:rPr>
          <w:rFonts w:ascii="Times New Roman"/>
          <w:b w:val="false"/>
          <w:i w:val="false"/>
          <w:color w:val="000000"/>
          <w:sz w:val="28"/>
        </w:rPr>
        <w:t>
      қара жусан түсті галстук;</w:t>
      </w:r>
    </w:p>
    <w:bookmarkEnd w:id="164"/>
    <w:bookmarkStart w:name="z171" w:id="165"/>
    <w:p>
      <w:pPr>
        <w:spacing w:after="0"/>
        <w:ind w:left="0"/>
        <w:jc w:val="both"/>
      </w:pPr>
      <w:r>
        <w:rPr>
          <w:rFonts w:ascii="Times New Roman"/>
          <w:b w:val="false"/>
          <w:i w:val="false"/>
          <w:color w:val="000000"/>
          <w:sz w:val="28"/>
        </w:rPr>
        <w:t>
      алтын түсті галстук қыстырғыш;</w:t>
      </w:r>
    </w:p>
    <w:bookmarkEnd w:id="165"/>
    <w:bookmarkStart w:name="z172" w:id="166"/>
    <w:p>
      <w:pPr>
        <w:spacing w:after="0"/>
        <w:ind w:left="0"/>
        <w:jc w:val="both"/>
      </w:pPr>
      <w:r>
        <w:rPr>
          <w:rFonts w:ascii="Times New Roman"/>
          <w:b w:val="false"/>
          <w:i w:val="false"/>
          <w:color w:val="000000"/>
          <w:sz w:val="28"/>
        </w:rPr>
        <w:t>
      ақ түсті қолғап;</w:t>
      </w:r>
    </w:p>
    <w:bookmarkEnd w:id="166"/>
    <w:bookmarkStart w:name="z173" w:id="167"/>
    <w:p>
      <w:pPr>
        <w:spacing w:after="0"/>
        <w:ind w:left="0"/>
        <w:jc w:val="both"/>
      </w:pPr>
      <w:r>
        <w:rPr>
          <w:rFonts w:ascii="Times New Roman"/>
          <w:b w:val="false"/>
          <w:i w:val="false"/>
          <w:color w:val="000000"/>
          <w:sz w:val="28"/>
        </w:rPr>
        <w:t>
      2) қысқы (14, 15 және 16-суреттер):</w:t>
      </w:r>
    </w:p>
    <w:bookmarkEnd w:id="167"/>
    <w:bookmarkStart w:name="z174" w:id="168"/>
    <w:p>
      <w:pPr>
        <w:spacing w:after="0"/>
        <w:ind w:left="0"/>
        <w:jc w:val="both"/>
      </w:pPr>
      <w:r>
        <w:rPr>
          <w:rFonts w:ascii="Times New Roman"/>
          <w:b w:val="false"/>
          <w:i w:val="false"/>
          <w:color w:val="000000"/>
          <w:sz w:val="28"/>
        </w:rPr>
        <w:t>
      қара жусан түсті жылы күрте;</w:t>
      </w:r>
    </w:p>
    <w:bookmarkEnd w:id="168"/>
    <w:bookmarkStart w:name="z175" w:id="169"/>
    <w:p>
      <w:pPr>
        <w:spacing w:after="0"/>
        <w:ind w:left="0"/>
        <w:jc w:val="both"/>
      </w:pPr>
      <w:r>
        <w:rPr>
          <w:rFonts w:ascii="Times New Roman"/>
          <w:b w:val="false"/>
          <w:i w:val="false"/>
          <w:color w:val="000000"/>
          <w:sz w:val="28"/>
        </w:rPr>
        <w:t>
      сұр түсті қаракөл құлақшын (полковниктер үшін);</w:t>
      </w:r>
    </w:p>
    <w:bookmarkEnd w:id="169"/>
    <w:bookmarkStart w:name="z176" w:id="170"/>
    <w:p>
      <w:pPr>
        <w:spacing w:after="0"/>
        <w:ind w:left="0"/>
        <w:jc w:val="both"/>
      </w:pPr>
      <w:r>
        <w:rPr>
          <w:rFonts w:ascii="Times New Roman"/>
          <w:b w:val="false"/>
          <w:i w:val="false"/>
          <w:color w:val="000000"/>
          <w:sz w:val="28"/>
        </w:rPr>
        <w:t>
      қара жусан түсті құлақшын;</w:t>
      </w:r>
    </w:p>
    <w:bookmarkEnd w:id="170"/>
    <w:bookmarkStart w:name="z177" w:id="171"/>
    <w:p>
      <w:pPr>
        <w:spacing w:after="0"/>
        <w:ind w:left="0"/>
        <w:jc w:val="both"/>
      </w:pPr>
      <w:r>
        <w:rPr>
          <w:rFonts w:ascii="Times New Roman"/>
          <w:b w:val="false"/>
          <w:i w:val="false"/>
          <w:color w:val="000000"/>
          <w:sz w:val="28"/>
        </w:rPr>
        <w:t>
      сұр түсті екі қатар түймелі мундир және қара жусан түсті белдемше (полковниктер үшін);</w:t>
      </w:r>
    </w:p>
    <w:bookmarkEnd w:id="171"/>
    <w:bookmarkStart w:name="z178" w:id="172"/>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белдемше;</w:t>
      </w:r>
    </w:p>
    <w:bookmarkEnd w:id="172"/>
    <w:bookmarkStart w:name="z179" w:id="173"/>
    <w:p>
      <w:pPr>
        <w:spacing w:after="0"/>
        <w:ind w:left="0"/>
        <w:jc w:val="both"/>
      </w:pPr>
      <w:r>
        <w:rPr>
          <w:rFonts w:ascii="Times New Roman"/>
          <w:b w:val="false"/>
          <w:i w:val="false"/>
          <w:color w:val="000000"/>
          <w:sz w:val="28"/>
        </w:rPr>
        <w:t>
      ақ түсті ұзын жеңді жейде;</w:t>
      </w:r>
    </w:p>
    <w:bookmarkEnd w:id="173"/>
    <w:bookmarkStart w:name="z180" w:id="174"/>
    <w:p>
      <w:pPr>
        <w:spacing w:after="0"/>
        <w:ind w:left="0"/>
        <w:jc w:val="both"/>
      </w:pPr>
      <w:r>
        <w:rPr>
          <w:rFonts w:ascii="Times New Roman"/>
          <w:b w:val="false"/>
          <w:i w:val="false"/>
          <w:color w:val="000000"/>
          <w:sz w:val="28"/>
        </w:rPr>
        <w:t xml:space="preserve">
      қара түсті аяқ киім; </w:t>
      </w:r>
    </w:p>
    <w:bookmarkEnd w:id="174"/>
    <w:bookmarkStart w:name="z181" w:id="175"/>
    <w:p>
      <w:pPr>
        <w:spacing w:after="0"/>
        <w:ind w:left="0"/>
        <w:jc w:val="both"/>
      </w:pPr>
      <w:r>
        <w:rPr>
          <w:rFonts w:ascii="Times New Roman"/>
          <w:b w:val="false"/>
          <w:i w:val="false"/>
          <w:color w:val="000000"/>
          <w:sz w:val="28"/>
        </w:rPr>
        <w:t xml:space="preserve">
      алтын түсті аксельбант; </w:t>
      </w:r>
    </w:p>
    <w:bookmarkEnd w:id="175"/>
    <w:bookmarkStart w:name="z182" w:id="176"/>
    <w:p>
      <w:pPr>
        <w:spacing w:after="0"/>
        <w:ind w:left="0"/>
        <w:jc w:val="both"/>
      </w:pPr>
      <w:r>
        <w:rPr>
          <w:rFonts w:ascii="Times New Roman"/>
          <w:b w:val="false"/>
          <w:i w:val="false"/>
          <w:color w:val="000000"/>
          <w:sz w:val="28"/>
        </w:rPr>
        <w:t>
      алтын түсті белбеу;</w:t>
      </w:r>
    </w:p>
    <w:bookmarkEnd w:id="176"/>
    <w:bookmarkStart w:name="z183" w:id="177"/>
    <w:p>
      <w:pPr>
        <w:spacing w:after="0"/>
        <w:ind w:left="0"/>
        <w:jc w:val="both"/>
      </w:pPr>
      <w:r>
        <w:rPr>
          <w:rFonts w:ascii="Times New Roman"/>
          <w:b w:val="false"/>
          <w:i w:val="false"/>
          <w:color w:val="000000"/>
          <w:sz w:val="28"/>
        </w:rPr>
        <w:t>
      қара жусан түсті галстук;</w:t>
      </w:r>
    </w:p>
    <w:bookmarkEnd w:id="177"/>
    <w:bookmarkStart w:name="z184" w:id="178"/>
    <w:p>
      <w:pPr>
        <w:spacing w:after="0"/>
        <w:ind w:left="0"/>
        <w:jc w:val="both"/>
      </w:pPr>
      <w:r>
        <w:rPr>
          <w:rFonts w:ascii="Times New Roman"/>
          <w:b w:val="false"/>
          <w:i w:val="false"/>
          <w:color w:val="000000"/>
          <w:sz w:val="28"/>
        </w:rPr>
        <w:t>
      алтын түсті галстук қыстырғыш;</w:t>
      </w:r>
    </w:p>
    <w:bookmarkEnd w:id="178"/>
    <w:bookmarkStart w:name="z185" w:id="179"/>
    <w:p>
      <w:pPr>
        <w:spacing w:after="0"/>
        <w:ind w:left="0"/>
        <w:jc w:val="both"/>
      </w:pPr>
      <w:r>
        <w:rPr>
          <w:rFonts w:ascii="Times New Roman"/>
          <w:b w:val="false"/>
          <w:i w:val="false"/>
          <w:color w:val="000000"/>
          <w:sz w:val="28"/>
        </w:rPr>
        <w:t>
      қара түсті жылы қолғаптар;</w:t>
      </w:r>
    </w:p>
    <w:bookmarkEnd w:id="179"/>
    <w:bookmarkStart w:name="z186" w:id="180"/>
    <w:p>
      <w:pPr>
        <w:spacing w:after="0"/>
        <w:ind w:left="0"/>
        <w:jc w:val="both"/>
      </w:pPr>
      <w:r>
        <w:rPr>
          <w:rFonts w:ascii="Times New Roman"/>
          <w:b w:val="false"/>
          <w:i w:val="false"/>
          <w:color w:val="000000"/>
          <w:sz w:val="28"/>
        </w:rPr>
        <w:t>
      қара жусан түсті кашне.</w:t>
      </w:r>
    </w:p>
    <w:bookmarkEnd w:id="180"/>
    <w:bookmarkStart w:name="z187" w:id="181"/>
    <w:p>
      <w:pPr>
        <w:spacing w:after="0"/>
        <w:ind w:left="0"/>
        <w:jc w:val="both"/>
      </w:pPr>
      <w:r>
        <w:rPr>
          <w:rFonts w:ascii="Times New Roman"/>
          <w:b w:val="false"/>
          <w:i w:val="false"/>
          <w:color w:val="000000"/>
          <w:sz w:val="28"/>
        </w:rPr>
        <w:t>
      12. Күнделікті нысанды киім:</w:t>
      </w:r>
    </w:p>
    <w:bookmarkEnd w:id="181"/>
    <w:bookmarkStart w:name="z188" w:id="182"/>
    <w:p>
      <w:pPr>
        <w:spacing w:after="0"/>
        <w:ind w:left="0"/>
        <w:jc w:val="both"/>
      </w:pPr>
      <w:r>
        <w:rPr>
          <w:rFonts w:ascii="Times New Roman"/>
          <w:b w:val="false"/>
          <w:i w:val="false"/>
          <w:color w:val="000000"/>
          <w:sz w:val="28"/>
        </w:rPr>
        <w:t>
      1) жазғы (17, 18 және 19-суреттер):</w:t>
      </w:r>
    </w:p>
    <w:bookmarkEnd w:id="182"/>
    <w:bookmarkStart w:name="z189" w:id="183"/>
    <w:p>
      <w:pPr>
        <w:spacing w:after="0"/>
        <w:ind w:left="0"/>
        <w:jc w:val="both"/>
      </w:pPr>
      <w:r>
        <w:rPr>
          <w:rFonts w:ascii="Times New Roman"/>
          <w:b w:val="false"/>
          <w:i w:val="false"/>
          <w:color w:val="000000"/>
          <w:sz w:val="28"/>
        </w:rPr>
        <w:t>
      қара жусан түсті бас киім (шляпа) ;</w:t>
      </w:r>
    </w:p>
    <w:bookmarkEnd w:id="183"/>
    <w:bookmarkStart w:name="z190" w:id="184"/>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белдемше;</w:t>
      </w:r>
    </w:p>
    <w:bookmarkEnd w:id="184"/>
    <w:bookmarkStart w:name="z191" w:id="185"/>
    <w:p>
      <w:pPr>
        <w:spacing w:after="0"/>
        <w:ind w:left="0"/>
        <w:jc w:val="both"/>
      </w:pPr>
      <w:r>
        <w:rPr>
          <w:rFonts w:ascii="Times New Roman"/>
          <w:b w:val="false"/>
          <w:i w:val="false"/>
          <w:color w:val="000000"/>
          <w:sz w:val="28"/>
        </w:rPr>
        <w:t>
      ақшыл жусан түсті ұзын жеңді жейде;</w:t>
      </w:r>
    </w:p>
    <w:bookmarkEnd w:id="185"/>
    <w:bookmarkStart w:name="z192" w:id="186"/>
    <w:p>
      <w:pPr>
        <w:spacing w:after="0"/>
        <w:ind w:left="0"/>
        <w:jc w:val="both"/>
      </w:pPr>
      <w:r>
        <w:rPr>
          <w:rFonts w:ascii="Times New Roman"/>
          <w:b w:val="false"/>
          <w:i w:val="false"/>
          <w:color w:val="000000"/>
          <w:sz w:val="28"/>
        </w:rPr>
        <w:t>
      ақшыл жусан түсті қысқа жеңді жейде;</w:t>
      </w:r>
    </w:p>
    <w:bookmarkEnd w:id="186"/>
    <w:bookmarkStart w:name="z193" w:id="187"/>
    <w:p>
      <w:pPr>
        <w:spacing w:after="0"/>
        <w:ind w:left="0"/>
        <w:jc w:val="both"/>
      </w:pPr>
      <w:r>
        <w:rPr>
          <w:rFonts w:ascii="Times New Roman"/>
          <w:b w:val="false"/>
          <w:i w:val="false"/>
          <w:color w:val="000000"/>
          <w:sz w:val="28"/>
        </w:rPr>
        <w:t>
      қара түсті аяқ киім;</w:t>
      </w:r>
    </w:p>
    <w:bookmarkEnd w:id="187"/>
    <w:bookmarkStart w:name="z194" w:id="188"/>
    <w:p>
      <w:pPr>
        <w:spacing w:after="0"/>
        <w:ind w:left="0"/>
        <w:jc w:val="both"/>
      </w:pPr>
      <w:r>
        <w:rPr>
          <w:rFonts w:ascii="Times New Roman"/>
          <w:b w:val="false"/>
          <w:i w:val="false"/>
          <w:color w:val="000000"/>
          <w:sz w:val="28"/>
        </w:rPr>
        <w:t>
      қара жусан түсті галстук;</w:t>
      </w:r>
    </w:p>
    <w:bookmarkEnd w:id="188"/>
    <w:bookmarkStart w:name="z195" w:id="189"/>
    <w:p>
      <w:pPr>
        <w:spacing w:after="0"/>
        <w:ind w:left="0"/>
        <w:jc w:val="both"/>
      </w:pPr>
      <w:r>
        <w:rPr>
          <w:rFonts w:ascii="Times New Roman"/>
          <w:b w:val="false"/>
          <w:i w:val="false"/>
          <w:color w:val="000000"/>
          <w:sz w:val="28"/>
        </w:rPr>
        <w:t>
      алтын түсті галстук қыстырғыш;</w:t>
      </w:r>
    </w:p>
    <w:bookmarkEnd w:id="189"/>
    <w:bookmarkStart w:name="z196" w:id="190"/>
    <w:p>
      <w:pPr>
        <w:spacing w:after="0"/>
        <w:ind w:left="0"/>
        <w:jc w:val="both"/>
      </w:pPr>
      <w:r>
        <w:rPr>
          <w:rFonts w:ascii="Times New Roman"/>
          <w:b w:val="false"/>
          <w:i w:val="false"/>
          <w:color w:val="000000"/>
          <w:sz w:val="28"/>
        </w:rPr>
        <w:t>
      қара жусан түсті бейсболка;</w:t>
      </w:r>
    </w:p>
    <w:bookmarkEnd w:id="190"/>
    <w:bookmarkStart w:name="z197" w:id="191"/>
    <w:p>
      <w:pPr>
        <w:spacing w:after="0"/>
        <w:ind w:left="0"/>
        <w:jc w:val="both"/>
      </w:pPr>
      <w:r>
        <w:rPr>
          <w:rFonts w:ascii="Times New Roman"/>
          <w:b w:val="false"/>
          <w:i w:val="false"/>
          <w:color w:val="000000"/>
          <w:sz w:val="28"/>
        </w:rPr>
        <w:t>
      қара жусан түсті қысқа және ұзын жеңді күртеше, қара жусан түсті белдемше (кеңсе формасы);</w:t>
      </w:r>
    </w:p>
    <w:bookmarkEnd w:id="191"/>
    <w:bookmarkStart w:name="z198" w:id="192"/>
    <w:p>
      <w:pPr>
        <w:spacing w:after="0"/>
        <w:ind w:left="0"/>
        <w:jc w:val="both"/>
      </w:pPr>
      <w:r>
        <w:rPr>
          <w:rFonts w:ascii="Times New Roman"/>
          <w:b w:val="false"/>
          <w:i w:val="false"/>
          <w:color w:val="000000"/>
          <w:sz w:val="28"/>
        </w:rPr>
        <w:t>
      зәйтүн түсті футболка;</w:t>
      </w:r>
    </w:p>
    <w:bookmarkEnd w:id="192"/>
    <w:bookmarkStart w:name="z199" w:id="193"/>
    <w:p>
      <w:pPr>
        <w:spacing w:after="0"/>
        <w:ind w:left="0"/>
        <w:jc w:val="both"/>
      </w:pPr>
      <w:r>
        <w:rPr>
          <w:rFonts w:ascii="Times New Roman"/>
          <w:b w:val="false"/>
          <w:i w:val="false"/>
          <w:color w:val="000000"/>
          <w:sz w:val="28"/>
        </w:rPr>
        <w:t>
      ақ түсті футболка;</w:t>
      </w:r>
    </w:p>
    <w:bookmarkEnd w:id="193"/>
    <w:bookmarkStart w:name="z200" w:id="194"/>
    <w:p>
      <w:pPr>
        <w:spacing w:after="0"/>
        <w:ind w:left="0"/>
        <w:jc w:val="both"/>
      </w:pPr>
      <w:r>
        <w:rPr>
          <w:rFonts w:ascii="Times New Roman"/>
          <w:b w:val="false"/>
          <w:i w:val="false"/>
          <w:color w:val="000000"/>
          <w:sz w:val="28"/>
        </w:rPr>
        <w:t>
      2) қысқы (15, 16, 17, 18 және 19-суреттер):</w:t>
      </w:r>
    </w:p>
    <w:bookmarkEnd w:id="194"/>
    <w:bookmarkStart w:name="z201" w:id="195"/>
    <w:p>
      <w:pPr>
        <w:spacing w:after="0"/>
        <w:ind w:left="0"/>
        <w:jc w:val="both"/>
      </w:pPr>
      <w:r>
        <w:rPr>
          <w:rFonts w:ascii="Times New Roman"/>
          <w:b w:val="false"/>
          <w:i w:val="false"/>
          <w:color w:val="000000"/>
          <w:sz w:val="28"/>
        </w:rPr>
        <w:t>
      қара жусан түсті жылы күрте;</w:t>
      </w:r>
    </w:p>
    <w:bookmarkEnd w:id="195"/>
    <w:bookmarkStart w:name="z202" w:id="196"/>
    <w:p>
      <w:pPr>
        <w:spacing w:after="0"/>
        <w:ind w:left="0"/>
        <w:jc w:val="both"/>
      </w:pPr>
      <w:r>
        <w:rPr>
          <w:rFonts w:ascii="Times New Roman"/>
          <w:b w:val="false"/>
          <w:i w:val="false"/>
          <w:color w:val="000000"/>
          <w:sz w:val="28"/>
        </w:rPr>
        <w:t>
      сұр түсті қаракөл құлақшын (полковниктер үшін);</w:t>
      </w:r>
    </w:p>
    <w:bookmarkEnd w:id="196"/>
    <w:bookmarkStart w:name="z203" w:id="197"/>
    <w:p>
      <w:pPr>
        <w:spacing w:after="0"/>
        <w:ind w:left="0"/>
        <w:jc w:val="both"/>
      </w:pPr>
      <w:r>
        <w:rPr>
          <w:rFonts w:ascii="Times New Roman"/>
          <w:b w:val="false"/>
          <w:i w:val="false"/>
          <w:color w:val="000000"/>
          <w:sz w:val="28"/>
        </w:rPr>
        <w:t>
      қара жусан түсті құлақшын;</w:t>
      </w:r>
    </w:p>
    <w:bookmarkEnd w:id="197"/>
    <w:bookmarkStart w:name="z204" w:id="198"/>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белдемше;</w:t>
      </w:r>
    </w:p>
    <w:bookmarkEnd w:id="198"/>
    <w:bookmarkStart w:name="z205" w:id="199"/>
    <w:p>
      <w:pPr>
        <w:spacing w:after="0"/>
        <w:ind w:left="0"/>
        <w:jc w:val="both"/>
      </w:pPr>
      <w:r>
        <w:rPr>
          <w:rFonts w:ascii="Times New Roman"/>
          <w:b w:val="false"/>
          <w:i w:val="false"/>
          <w:color w:val="000000"/>
          <w:sz w:val="28"/>
        </w:rPr>
        <w:t>
      жеңіл жусан түсті ұзын жеңді жейде;</w:t>
      </w:r>
    </w:p>
    <w:bookmarkEnd w:id="199"/>
    <w:bookmarkStart w:name="z206" w:id="200"/>
    <w:p>
      <w:pPr>
        <w:spacing w:after="0"/>
        <w:ind w:left="0"/>
        <w:jc w:val="both"/>
      </w:pPr>
      <w:r>
        <w:rPr>
          <w:rFonts w:ascii="Times New Roman"/>
          <w:b w:val="false"/>
          <w:i w:val="false"/>
          <w:color w:val="000000"/>
          <w:sz w:val="28"/>
        </w:rPr>
        <w:t>
      қара түсті аяқ киім;</w:t>
      </w:r>
    </w:p>
    <w:bookmarkEnd w:id="200"/>
    <w:bookmarkStart w:name="z207" w:id="201"/>
    <w:p>
      <w:pPr>
        <w:spacing w:after="0"/>
        <w:ind w:left="0"/>
        <w:jc w:val="both"/>
      </w:pPr>
      <w:r>
        <w:rPr>
          <w:rFonts w:ascii="Times New Roman"/>
          <w:b w:val="false"/>
          <w:i w:val="false"/>
          <w:color w:val="000000"/>
          <w:sz w:val="28"/>
        </w:rPr>
        <w:t>
      қара жусан түсті галстук;</w:t>
      </w:r>
    </w:p>
    <w:bookmarkEnd w:id="201"/>
    <w:bookmarkStart w:name="z208" w:id="202"/>
    <w:p>
      <w:pPr>
        <w:spacing w:after="0"/>
        <w:ind w:left="0"/>
        <w:jc w:val="both"/>
      </w:pPr>
      <w:r>
        <w:rPr>
          <w:rFonts w:ascii="Times New Roman"/>
          <w:b w:val="false"/>
          <w:i w:val="false"/>
          <w:color w:val="000000"/>
          <w:sz w:val="28"/>
        </w:rPr>
        <w:t>
      алтын түсті галстук қыстырғыш;</w:t>
      </w:r>
    </w:p>
    <w:bookmarkEnd w:id="202"/>
    <w:bookmarkStart w:name="z209" w:id="203"/>
    <w:p>
      <w:pPr>
        <w:spacing w:after="0"/>
        <w:ind w:left="0"/>
        <w:jc w:val="both"/>
      </w:pPr>
      <w:r>
        <w:rPr>
          <w:rFonts w:ascii="Times New Roman"/>
          <w:b w:val="false"/>
          <w:i w:val="false"/>
          <w:color w:val="000000"/>
          <w:sz w:val="28"/>
        </w:rPr>
        <w:t>
      қара жусан түсті бейсболка;</w:t>
      </w:r>
    </w:p>
    <w:bookmarkEnd w:id="203"/>
    <w:bookmarkStart w:name="z210" w:id="204"/>
    <w:p>
      <w:pPr>
        <w:spacing w:after="0"/>
        <w:ind w:left="0"/>
        <w:jc w:val="both"/>
      </w:pPr>
      <w:r>
        <w:rPr>
          <w:rFonts w:ascii="Times New Roman"/>
          <w:b w:val="false"/>
          <w:i w:val="false"/>
          <w:color w:val="000000"/>
          <w:sz w:val="28"/>
        </w:rPr>
        <w:t>
      ұзын жеңді күрте және қара жусан түсті белдемше (кеңсе формасы);</w:t>
      </w:r>
    </w:p>
    <w:bookmarkEnd w:id="204"/>
    <w:bookmarkStart w:name="z211" w:id="205"/>
    <w:p>
      <w:pPr>
        <w:spacing w:after="0"/>
        <w:ind w:left="0"/>
        <w:jc w:val="both"/>
      </w:pPr>
      <w:r>
        <w:rPr>
          <w:rFonts w:ascii="Times New Roman"/>
          <w:b w:val="false"/>
          <w:i w:val="false"/>
          <w:color w:val="000000"/>
          <w:sz w:val="28"/>
        </w:rPr>
        <w:t>
      зәйтүн түсті футболка;</w:t>
      </w:r>
    </w:p>
    <w:bookmarkEnd w:id="205"/>
    <w:bookmarkStart w:name="z212" w:id="206"/>
    <w:p>
      <w:pPr>
        <w:spacing w:after="0"/>
        <w:ind w:left="0"/>
        <w:jc w:val="both"/>
      </w:pPr>
      <w:r>
        <w:rPr>
          <w:rFonts w:ascii="Times New Roman"/>
          <w:b w:val="false"/>
          <w:i w:val="false"/>
          <w:color w:val="000000"/>
          <w:sz w:val="28"/>
        </w:rPr>
        <w:t>
      қара түсті жылы қолғап;</w:t>
      </w:r>
    </w:p>
    <w:bookmarkEnd w:id="206"/>
    <w:bookmarkStart w:name="z213" w:id="207"/>
    <w:p>
      <w:pPr>
        <w:spacing w:after="0"/>
        <w:ind w:left="0"/>
        <w:jc w:val="both"/>
      </w:pPr>
      <w:r>
        <w:rPr>
          <w:rFonts w:ascii="Times New Roman"/>
          <w:b w:val="false"/>
          <w:i w:val="false"/>
          <w:color w:val="000000"/>
          <w:sz w:val="28"/>
        </w:rPr>
        <w:t>
      қара жусан түсті кашне.</w:t>
      </w:r>
    </w:p>
    <w:bookmarkEnd w:id="207"/>
    <w:bookmarkStart w:name="z214" w:id="208"/>
    <w:p>
      <w:pPr>
        <w:spacing w:after="0"/>
        <w:ind w:left="0"/>
        <w:jc w:val="both"/>
      </w:pPr>
      <w:r>
        <w:rPr>
          <w:rFonts w:ascii="Times New Roman"/>
          <w:b w:val="false"/>
          <w:i w:val="false"/>
          <w:color w:val="000000"/>
          <w:sz w:val="28"/>
        </w:rPr>
        <w:t>
      13. Арнайы нысанды киім:</w:t>
      </w:r>
    </w:p>
    <w:bookmarkEnd w:id="208"/>
    <w:bookmarkStart w:name="z215" w:id="209"/>
    <w:p>
      <w:pPr>
        <w:spacing w:after="0"/>
        <w:ind w:left="0"/>
        <w:jc w:val="both"/>
      </w:pPr>
      <w:r>
        <w:rPr>
          <w:rFonts w:ascii="Times New Roman"/>
          <w:b w:val="false"/>
          <w:i w:val="false"/>
          <w:color w:val="000000"/>
          <w:sz w:val="28"/>
        </w:rPr>
        <w:t>
      1) жазғы (20-сурет):</w:t>
      </w:r>
    </w:p>
    <w:bookmarkEnd w:id="209"/>
    <w:bookmarkStart w:name="z216" w:id="210"/>
    <w:p>
      <w:pPr>
        <w:spacing w:after="0"/>
        <w:ind w:left="0"/>
        <w:jc w:val="both"/>
      </w:pPr>
      <w:r>
        <w:rPr>
          <w:rFonts w:ascii="Times New Roman"/>
          <w:b w:val="false"/>
          <w:i w:val="false"/>
          <w:color w:val="000000"/>
          <w:sz w:val="28"/>
        </w:rPr>
        <w:t>
      бүркеніш түсті күрте мен шалбар;</w:t>
      </w:r>
    </w:p>
    <w:bookmarkEnd w:id="210"/>
    <w:bookmarkStart w:name="z217" w:id="211"/>
    <w:p>
      <w:pPr>
        <w:spacing w:after="0"/>
        <w:ind w:left="0"/>
        <w:jc w:val="both"/>
      </w:pPr>
      <w:r>
        <w:rPr>
          <w:rFonts w:ascii="Times New Roman"/>
          <w:b w:val="false"/>
          <w:i w:val="false"/>
          <w:color w:val="000000"/>
          <w:sz w:val="28"/>
        </w:rPr>
        <w:t>
      зәйтүн түсті футболка;</w:t>
      </w:r>
    </w:p>
    <w:bookmarkEnd w:id="211"/>
    <w:bookmarkStart w:name="z218" w:id="212"/>
    <w:p>
      <w:pPr>
        <w:spacing w:after="0"/>
        <w:ind w:left="0"/>
        <w:jc w:val="both"/>
      </w:pPr>
      <w:r>
        <w:rPr>
          <w:rFonts w:ascii="Times New Roman"/>
          <w:b w:val="false"/>
          <w:i w:val="false"/>
          <w:color w:val="000000"/>
          <w:sz w:val="28"/>
        </w:rPr>
        <w:t>
      белгіленген түстегі қысқа қонышты аяқ киім;</w:t>
      </w:r>
    </w:p>
    <w:bookmarkEnd w:id="212"/>
    <w:bookmarkStart w:name="z219" w:id="213"/>
    <w:p>
      <w:pPr>
        <w:spacing w:after="0"/>
        <w:ind w:left="0"/>
        <w:jc w:val="both"/>
      </w:pPr>
      <w:r>
        <w:rPr>
          <w:rFonts w:ascii="Times New Roman"/>
          <w:b w:val="false"/>
          <w:i w:val="false"/>
          <w:color w:val="000000"/>
          <w:sz w:val="28"/>
        </w:rPr>
        <w:t>
      белгіленген түстегі биік қонышты аяқ киім;</w:t>
      </w:r>
    </w:p>
    <w:bookmarkEnd w:id="213"/>
    <w:bookmarkStart w:name="z220" w:id="214"/>
    <w:p>
      <w:pPr>
        <w:spacing w:after="0"/>
        <w:ind w:left="0"/>
        <w:jc w:val="both"/>
      </w:pPr>
      <w:r>
        <w:rPr>
          <w:rFonts w:ascii="Times New Roman"/>
          <w:b w:val="false"/>
          <w:i w:val="false"/>
          <w:color w:val="000000"/>
          <w:sz w:val="28"/>
        </w:rPr>
        <w:t>
      бүркеніш түсті бас киім;</w:t>
      </w:r>
    </w:p>
    <w:bookmarkEnd w:id="214"/>
    <w:bookmarkStart w:name="z221" w:id="215"/>
    <w:p>
      <w:pPr>
        <w:spacing w:after="0"/>
        <w:ind w:left="0"/>
        <w:jc w:val="both"/>
      </w:pPr>
      <w:r>
        <w:rPr>
          <w:rFonts w:ascii="Times New Roman"/>
          <w:b w:val="false"/>
          <w:i w:val="false"/>
          <w:color w:val="000000"/>
          <w:sz w:val="28"/>
        </w:rPr>
        <w:t>
      2) қысқы (21-сурет):</w:t>
      </w:r>
    </w:p>
    <w:bookmarkEnd w:id="215"/>
    <w:bookmarkStart w:name="z222" w:id="216"/>
    <w:p>
      <w:pPr>
        <w:spacing w:after="0"/>
        <w:ind w:left="0"/>
        <w:jc w:val="both"/>
      </w:pPr>
      <w:r>
        <w:rPr>
          <w:rFonts w:ascii="Times New Roman"/>
          <w:b w:val="false"/>
          <w:i w:val="false"/>
          <w:color w:val="000000"/>
          <w:sz w:val="28"/>
        </w:rPr>
        <w:t>
      ұзартылған күрте және бүркеніш түсті шалбар (жартылай комбинезон) ;</w:t>
      </w:r>
    </w:p>
    <w:bookmarkEnd w:id="216"/>
    <w:bookmarkStart w:name="z223" w:id="217"/>
    <w:p>
      <w:pPr>
        <w:spacing w:after="0"/>
        <w:ind w:left="0"/>
        <w:jc w:val="both"/>
      </w:pPr>
      <w:r>
        <w:rPr>
          <w:rFonts w:ascii="Times New Roman"/>
          <w:b w:val="false"/>
          <w:i w:val="false"/>
          <w:color w:val="000000"/>
          <w:sz w:val="28"/>
        </w:rPr>
        <w:t>
      зәйтүн түсті футболка;</w:t>
      </w:r>
    </w:p>
    <w:bookmarkEnd w:id="217"/>
    <w:bookmarkStart w:name="z224" w:id="218"/>
    <w:p>
      <w:pPr>
        <w:spacing w:after="0"/>
        <w:ind w:left="0"/>
        <w:jc w:val="both"/>
      </w:pPr>
      <w:r>
        <w:rPr>
          <w:rFonts w:ascii="Times New Roman"/>
          <w:b w:val="false"/>
          <w:i w:val="false"/>
          <w:color w:val="000000"/>
          <w:sz w:val="28"/>
        </w:rPr>
        <w:t>
      қара түсті аяқ киім;</w:t>
      </w:r>
    </w:p>
    <w:bookmarkEnd w:id="218"/>
    <w:bookmarkStart w:name="z225" w:id="219"/>
    <w:p>
      <w:pPr>
        <w:spacing w:after="0"/>
        <w:ind w:left="0"/>
        <w:jc w:val="both"/>
      </w:pPr>
      <w:r>
        <w:rPr>
          <w:rFonts w:ascii="Times New Roman"/>
          <w:b w:val="false"/>
          <w:i w:val="false"/>
          <w:color w:val="000000"/>
          <w:sz w:val="28"/>
        </w:rPr>
        <w:t>
      бүркеніш түсті бас киім;</w:t>
      </w:r>
    </w:p>
    <w:bookmarkEnd w:id="219"/>
    <w:bookmarkStart w:name="z226" w:id="220"/>
    <w:p>
      <w:pPr>
        <w:spacing w:after="0"/>
        <w:ind w:left="0"/>
        <w:jc w:val="both"/>
      </w:pPr>
      <w:r>
        <w:rPr>
          <w:rFonts w:ascii="Times New Roman"/>
          <w:b w:val="false"/>
          <w:i w:val="false"/>
          <w:color w:val="000000"/>
          <w:sz w:val="28"/>
        </w:rPr>
        <w:t>
      бүркеніш түсті балаклава.</w:t>
      </w:r>
    </w:p>
    <w:bookmarkEnd w:id="220"/>
    <w:bookmarkStart w:name="z227" w:id="221"/>
    <w:p>
      <w:pPr>
        <w:spacing w:after="0"/>
        <w:ind w:left="0"/>
        <w:jc w:val="left"/>
      </w:pPr>
      <w:r>
        <w:rPr>
          <w:rFonts w:ascii="Times New Roman"/>
          <w:b/>
          <w:i w:val="false"/>
          <w:color w:val="000000"/>
        </w:rPr>
        <w:t xml:space="preserve"> 4-тарау. Кіші басшы және қатардағы құрам қызметкерлерінің (ерлердің) нысанды киімі</w:t>
      </w:r>
    </w:p>
    <w:bookmarkEnd w:id="221"/>
    <w:bookmarkStart w:name="z228" w:id="222"/>
    <w:p>
      <w:pPr>
        <w:spacing w:after="0"/>
        <w:ind w:left="0"/>
        <w:jc w:val="both"/>
      </w:pPr>
      <w:r>
        <w:rPr>
          <w:rFonts w:ascii="Times New Roman"/>
          <w:b w:val="false"/>
          <w:i w:val="false"/>
          <w:color w:val="000000"/>
          <w:sz w:val="28"/>
        </w:rPr>
        <w:t>
      14. Салтанатты нысанды киім:</w:t>
      </w:r>
    </w:p>
    <w:bookmarkEnd w:id="222"/>
    <w:bookmarkStart w:name="z229" w:id="223"/>
    <w:p>
      <w:pPr>
        <w:spacing w:after="0"/>
        <w:ind w:left="0"/>
        <w:jc w:val="both"/>
      </w:pPr>
      <w:r>
        <w:rPr>
          <w:rFonts w:ascii="Times New Roman"/>
          <w:b w:val="false"/>
          <w:i w:val="false"/>
          <w:color w:val="000000"/>
          <w:sz w:val="28"/>
        </w:rPr>
        <w:t>
      1) жазғы (22-сурет):</w:t>
      </w:r>
    </w:p>
    <w:bookmarkEnd w:id="223"/>
    <w:bookmarkStart w:name="z230" w:id="224"/>
    <w:p>
      <w:pPr>
        <w:spacing w:after="0"/>
        <w:ind w:left="0"/>
        <w:jc w:val="both"/>
      </w:pPr>
      <w:r>
        <w:rPr>
          <w:rFonts w:ascii="Times New Roman"/>
          <w:b w:val="false"/>
          <w:i w:val="false"/>
          <w:color w:val="000000"/>
          <w:sz w:val="28"/>
        </w:rPr>
        <w:t>
      қара жусан түсті фуражка;</w:t>
      </w:r>
    </w:p>
    <w:bookmarkEnd w:id="224"/>
    <w:bookmarkStart w:name="z231" w:id="225"/>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шалбар;</w:t>
      </w:r>
    </w:p>
    <w:bookmarkEnd w:id="225"/>
    <w:bookmarkStart w:name="z232" w:id="226"/>
    <w:p>
      <w:pPr>
        <w:spacing w:after="0"/>
        <w:ind w:left="0"/>
        <w:jc w:val="both"/>
      </w:pPr>
      <w:r>
        <w:rPr>
          <w:rFonts w:ascii="Times New Roman"/>
          <w:b w:val="false"/>
          <w:i w:val="false"/>
          <w:color w:val="000000"/>
          <w:sz w:val="28"/>
        </w:rPr>
        <w:t>
      ақ түсті ұзын жеңді жейде;</w:t>
      </w:r>
    </w:p>
    <w:bookmarkEnd w:id="226"/>
    <w:bookmarkStart w:name="z233" w:id="227"/>
    <w:p>
      <w:pPr>
        <w:spacing w:after="0"/>
        <w:ind w:left="0"/>
        <w:jc w:val="both"/>
      </w:pPr>
      <w:r>
        <w:rPr>
          <w:rFonts w:ascii="Times New Roman"/>
          <w:b w:val="false"/>
          <w:i w:val="false"/>
          <w:color w:val="000000"/>
          <w:sz w:val="28"/>
        </w:rPr>
        <w:t>
      қара түсті аяқ киім;</w:t>
      </w:r>
    </w:p>
    <w:bookmarkEnd w:id="227"/>
    <w:bookmarkStart w:name="z234" w:id="228"/>
    <w:p>
      <w:pPr>
        <w:spacing w:after="0"/>
        <w:ind w:left="0"/>
        <w:jc w:val="both"/>
      </w:pPr>
      <w:r>
        <w:rPr>
          <w:rFonts w:ascii="Times New Roman"/>
          <w:b w:val="false"/>
          <w:i w:val="false"/>
          <w:color w:val="000000"/>
          <w:sz w:val="28"/>
        </w:rPr>
        <w:t xml:space="preserve">
      алтын түсті аксельбант; </w:t>
      </w:r>
    </w:p>
    <w:bookmarkEnd w:id="228"/>
    <w:bookmarkStart w:name="z235" w:id="229"/>
    <w:p>
      <w:pPr>
        <w:spacing w:after="0"/>
        <w:ind w:left="0"/>
        <w:jc w:val="both"/>
      </w:pPr>
      <w:r>
        <w:rPr>
          <w:rFonts w:ascii="Times New Roman"/>
          <w:b w:val="false"/>
          <w:i w:val="false"/>
          <w:color w:val="000000"/>
          <w:sz w:val="28"/>
        </w:rPr>
        <w:t>
      алтын түсті белбеу;</w:t>
      </w:r>
    </w:p>
    <w:bookmarkEnd w:id="229"/>
    <w:bookmarkStart w:name="z236" w:id="230"/>
    <w:p>
      <w:pPr>
        <w:spacing w:after="0"/>
        <w:ind w:left="0"/>
        <w:jc w:val="both"/>
      </w:pPr>
      <w:r>
        <w:rPr>
          <w:rFonts w:ascii="Times New Roman"/>
          <w:b w:val="false"/>
          <w:i w:val="false"/>
          <w:color w:val="000000"/>
          <w:sz w:val="28"/>
        </w:rPr>
        <w:t>
      қара жусан түсті галстук;</w:t>
      </w:r>
    </w:p>
    <w:bookmarkEnd w:id="230"/>
    <w:bookmarkStart w:name="z237" w:id="231"/>
    <w:p>
      <w:pPr>
        <w:spacing w:after="0"/>
        <w:ind w:left="0"/>
        <w:jc w:val="both"/>
      </w:pPr>
      <w:r>
        <w:rPr>
          <w:rFonts w:ascii="Times New Roman"/>
          <w:b w:val="false"/>
          <w:i w:val="false"/>
          <w:color w:val="000000"/>
          <w:sz w:val="28"/>
        </w:rPr>
        <w:t>
      алтын түсті галстук қыстырғыш;</w:t>
      </w:r>
    </w:p>
    <w:bookmarkEnd w:id="231"/>
    <w:bookmarkStart w:name="z238" w:id="232"/>
    <w:p>
      <w:pPr>
        <w:spacing w:after="0"/>
        <w:ind w:left="0"/>
        <w:jc w:val="both"/>
      </w:pPr>
      <w:r>
        <w:rPr>
          <w:rFonts w:ascii="Times New Roman"/>
          <w:b w:val="false"/>
          <w:i w:val="false"/>
          <w:color w:val="000000"/>
          <w:sz w:val="28"/>
        </w:rPr>
        <w:t>
      ақ түсті қолғап;</w:t>
      </w:r>
    </w:p>
    <w:bookmarkEnd w:id="232"/>
    <w:bookmarkStart w:name="z239" w:id="233"/>
    <w:p>
      <w:pPr>
        <w:spacing w:after="0"/>
        <w:ind w:left="0"/>
        <w:jc w:val="both"/>
      </w:pPr>
      <w:r>
        <w:rPr>
          <w:rFonts w:ascii="Times New Roman"/>
          <w:b w:val="false"/>
          <w:i w:val="false"/>
          <w:color w:val="000000"/>
          <w:sz w:val="28"/>
        </w:rPr>
        <w:t>
      2) қысқы (22 және 23-суреттер):</w:t>
      </w:r>
    </w:p>
    <w:bookmarkEnd w:id="233"/>
    <w:bookmarkStart w:name="z240" w:id="234"/>
    <w:p>
      <w:pPr>
        <w:spacing w:after="0"/>
        <w:ind w:left="0"/>
        <w:jc w:val="both"/>
      </w:pPr>
      <w:r>
        <w:rPr>
          <w:rFonts w:ascii="Times New Roman"/>
          <w:b w:val="false"/>
          <w:i w:val="false"/>
          <w:color w:val="000000"/>
          <w:sz w:val="28"/>
        </w:rPr>
        <w:t>
      қара жусан түсті жылы күрте;</w:t>
      </w:r>
    </w:p>
    <w:bookmarkEnd w:id="234"/>
    <w:bookmarkStart w:name="z241" w:id="235"/>
    <w:p>
      <w:pPr>
        <w:spacing w:after="0"/>
        <w:ind w:left="0"/>
        <w:jc w:val="both"/>
      </w:pPr>
      <w:r>
        <w:rPr>
          <w:rFonts w:ascii="Times New Roman"/>
          <w:b w:val="false"/>
          <w:i w:val="false"/>
          <w:color w:val="000000"/>
          <w:sz w:val="28"/>
        </w:rPr>
        <w:t>
      қара жусан түсті құлақшын;</w:t>
      </w:r>
    </w:p>
    <w:bookmarkEnd w:id="235"/>
    <w:bookmarkStart w:name="z242" w:id="236"/>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шалбар;</w:t>
      </w:r>
    </w:p>
    <w:bookmarkEnd w:id="236"/>
    <w:bookmarkStart w:name="z243" w:id="237"/>
    <w:p>
      <w:pPr>
        <w:spacing w:after="0"/>
        <w:ind w:left="0"/>
        <w:jc w:val="both"/>
      </w:pPr>
      <w:r>
        <w:rPr>
          <w:rFonts w:ascii="Times New Roman"/>
          <w:b w:val="false"/>
          <w:i w:val="false"/>
          <w:color w:val="000000"/>
          <w:sz w:val="28"/>
        </w:rPr>
        <w:t>
      ақ түсті ұзын жеңді жейде;</w:t>
      </w:r>
    </w:p>
    <w:bookmarkEnd w:id="237"/>
    <w:bookmarkStart w:name="z244" w:id="238"/>
    <w:p>
      <w:pPr>
        <w:spacing w:after="0"/>
        <w:ind w:left="0"/>
        <w:jc w:val="both"/>
      </w:pPr>
      <w:r>
        <w:rPr>
          <w:rFonts w:ascii="Times New Roman"/>
          <w:b w:val="false"/>
          <w:i w:val="false"/>
          <w:color w:val="000000"/>
          <w:sz w:val="28"/>
        </w:rPr>
        <w:t>
      қара түсті аяқ киім;</w:t>
      </w:r>
    </w:p>
    <w:bookmarkEnd w:id="238"/>
    <w:bookmarkStart w:name="z245" w:id="239"/>
    <w:p>
      <w:pPr>
        <w:spacing w:after="0"/>
        <w:ind w:left="0"/>
        <w:jc w:val="both"/>
      </w:pPr>
      <w:r>
        <w:rPr>
          <w:rFonts w:ascii="Times New Roman"/>
          <w:b w:val="false"/>
          <w:i w:val="false"/>
          <w:color w:val="000000"/>
          <w:sz w:val="28"/>
        </w:rPr>
        <w:t xml:space="preserve">
      алтын түсті аксельбант; </w:t>
      </w:r>
    </w:p>
    <w:bookmarkEnd w:id="239"/>
    <w:bookmarkStart w:name="z246" w:id="240"/>
    <w:p>
      <w:pPr>
        <w:spacing w:after="0"/>
        <w:ind w:left="0"/>
        <w:jc w:val="both"/>
      </w:pPr>
      <w:r>
        <w:rPr>
          <w:rFonts w:ascii="Times New Roman"/>
          <w:b w:val="false"/>
          <w:i w:val="false"/>
          <w:color w:val="000000"/>
          <w:sz w:val="28"/>
        </w:rPr>
        <w:t>
      алтын түсті белбеу;</w:t>
      </w:r>
    </w:p>
    <w:bookmarkEnd w:id="240"/>
    <w:bookmarkStart w:name="z247" w:id="241"/>
    <w:p>
      <w:pPr>
        <w:spacing w:after="0"/>
        <w:ind w:left="0"/>
        <w:jc w:val="both"/>
      </w:pPr>
      <w:r>
        <w:rPr>
          <w:rFonts w:ascii="Times New Roman"/>
          <w:b w:val="false"/>
          <w:i w:val="false"/>
          <w:color w:val="000000"/>
          <w:sz w:val="28"/>
        </w:rPr>
        <w:t xml:space="preserve">
      қара жусан түсті галстук; </w:t>
      </w:r>
    </w:p>
    <w:bookmarkEnd w:id="241"/>
    <w:bookmarkStart w:name="z248" w:id="242"/>
    <w:p>
      <w:pPr>
        <w:spacing w:after="0"/>
        <w:ind w:left="0"/>
        <w:jc w:val="both"/>
      </w:pPr>
      <w:r>
        <w:rPr>
          <w:rFonts w:ascii="Times New Roman"/>
          <w:b w:val="false"/>
          <w:i w:val="false"/>
          <w:color w:val="000000"/>
          <w:sz w:val="28"/>
        </w:rPr>
        <w:t>
      алтын түсті галстук қыстырғыш;</w:t>
      </w:r>
    </w:p>
    <w:bookmarkEnd w:id="242"/>
    <w:bookmarkStart w:name="z249" w:id="243"/>
    <w:p>
      <w:pPr>
        <w:spacing w:after="0"/>
        <w:ind w:left="0"/>
        <w:jc w:val="both"/>
      </w:pPr>
      <w:r>
        <w:rPr>
          <w:rFonts w:ascii="Times New Roman"/>
          <w:b w:val="false"/>
          <w:i w:val="false"/>
          <w:color w:val="000000"/>
          <w:sz w:val="28"/>
        </w:rPr>
        <w:t>
      қара түсті жылы қолғап;</w:t>
      </w:r>
    </w:p>
    <w:bookmarkEnd w:id="243"/>
    <w:bookmarkStart w:name="z250" w:id="244"/>
    <w:p>
      <w:pPr>
        <w:spacing w:after="0"/>
        <w:ind w:left="0"/>
        <w:jc w:val="both"/>
      </w:pPr>
      <w:r>
        <w:rPr>
          <w:rFonts w:ascii="Times New Roman"/>
          <w:b w:val="false"/>
          <w:i w:val="false"/>
          <w:color w:val="000000"/>
          <w:sz w:val="28"/>
        </w:rPr>
        <w:t xml:space="preserve">
      қара жусан түсті кашне. </w:t>
      </w:r>
    </w:p>
    <w:bookmarkEnd w:id="244"/>
    <w:bookmarkStart w:name="z251" w:id="245"/>
    <w:p>
      <w:pPr>
        <w:spacing w:after="0"/>
        <w:ind w:left="0"/>
        <w:jc w:val="both"/>
      </w:pPr>
      <w:r>
        <w:rPr>
          <w:rFonts w:ascii="Times New Roman"/>
          <w:b w:val="false"/>
          <w:i w:val="false"/>
          <w:color w:val="000000"/>
          <w:sz w:val="28"/>
        </w:rPr>
        <w:t>
      15. Арнайы нысанды киім:</w:t>
      </w:r>
    </w:p>
    <w:bookmarkEnd w:id="245"/>
    <w:bookmarkStart w:name="z252" w:id="246"/>
    <w:p>
      <w:pPr>
        <w:spacing w:after="0"/>
        <w:ind w:left="0"/>
        <w:jc w:val="both"/>
      </w:pPr>
      <w:r>
        <w:rPr>
          <w:rFonts w:ascii="Times New Roman"/>
          <w:b w:val="false"/>
          <w:i w:val="false"/>
          <w:color w:val="000000"/>
          <w:sz w:val="28"/>
        </w:rPr>
        <w:t>
      1) жазғы (24-сурет):</w:t>
      </w:r>
    </w:p>
    <w:bookmarkEnd w:id="246"/>
    <w:bookmarkStart w:name="z253" w:id="247"/>
    <w:p>
      <w:pPr>
        <w:spacing w:after="0"/>
        <w:ind w:left="0"/>
        <w:jc w:val="both"/>
      </w:pPr>
      <w:r>
        <w:rPr>
          <w:rFonts w:ascii="Times New Roman"/>
          <w:b w:val="false"/>
          <w:i w:val="false"/>
          <w:color w:val="000000"/>
          <w:sz w:val="28"/>
        </w:rPr>
        <w:t>
      бүркеніш түсті күрте мен шалбар;</w:t>
      </w:r>
    </w:p>
    <w:bookmarkEnd w:id="247"/>
    <w:bookmarkStart w:name="z254" w:id="248"/>
    <w:p>
      <w:pPr>
        <w:spacing w:after="0"/>
        <w:ind w:left="0"/>
        <w:jc w:val="both"/>
      </w:pPr>
      <w:r>
        <w:rPr>
          <w:rFonts w:ascii="Times New Roman"/>
          <w:b w:val="false"/>
          <w:i w:val="false"/>
          <w:color w:val="000000"/>
          <w:sz w:val="28"/>
        </w:rPr>
        <w:t>
      зәйтүн түсті футболка;</w:t>
      </w:r>
    </w:p>
    <w:bookmarkEnd w:id="248"/>
    <w:bookmarkStart w:name="z255" w:id="249"/>
    <w:p>
      <w:pPr>
        <w:spacing w:after="0"/>
        <w:ind w:left="0"/>
        <w:jc w:val="both"/>
      </w:pPr>
      <w:r>
        <w:rPr>
          <w:rFonts w:ascii="Times New Roman"/>
          <w:b w:val="false"/>
          <w:i w:val="false"/>
          <w:color w:val="000000"/>
          <w:sz w:val="28"/>
        </w:rPr>
        <w:t>
      белгіленген түстегі қысқа қонышты аяқ киім;</w:t>
      </w:r>
    </w:p>
    <w:bookmarkEnd w:id="249"/>
    <w:bookmarkStart w:name="z256" w:id="250"/>
    <w:p>
      <w:pPr>
        <w:spacing w:after="0"/>
        <w:ind w:left="0"/>
        <w:jc w:val="both"/>
      </w:pPr>
      <w:r>
        <w:rPr>
          <w:rFonts w:ascii="Times New Roman"/>
          <w:b w:val="false"/>
          <w:i w:val="false"/>
          <w:color w:val="000000"/>
          <w:sz w:val="28"/>
        </w:rPr>
        <w:t>
      белгіленген түстегі биік қонышты аяқ киім;</w:t>
      </w:r>
    </w:p>
    <w:bookmarkEnd w:id="250"/>
    <w:bookmarkStart w:name="z257" w:id="251"/>
    <w:p>
      <w:pPr>
        <w:spacing w:after="0"/>
        <w:ind w:left="0"/>
        <w:jc w:val="both"/>
      </w:pPr>
      <w:r>
        <w:rPr>
          <w:rFonts w:ascii="Times New Roman"/>
          <w:b w:val="false"/>
          <w:i w:val="false"/>
          <w:color w:val="000000"/>
          <w:sz w:val="28"/>
        </w:rPr>
        <w:t>
      бүркеніш түсті бас киім;</w:t>
      </w:r>
    </w:p>
    <w:bookmarkEnd w:id="251"/>
    <w:bookmarkStart w:name="z258" w:id="252"/>
    <w:p>
      <w:pPr>
        <w:spacing w:after="0"/>
        <w:ind w:left="0"/>
        <w:jc w:val="both"/>
      </w:pPr>
      <w:r>
        <w:rPr>
          <w:rFonts w:ascii="Times New Roman"/>
          <w:b w:val="false"/>
          <w:i w:val="false"/>
          <w:color w:val="000000"/>
          <w:sz w:val="28"/>
        </w:rPr>
        <w:t>
      2) қысқы (25-сурет):</w:t>
      </w:r>
    </w:p>
    <w:bookmarkEnd w:id="252"/>
    <w:bookmarkStart w:name="z259" w:id="253"/>
    <w:p>
      <w:pPr>
        <w:spacing w:after="0"/>
        <w:ind w:left="0"/>
        <w:jc w:val="both"/>
      </w:pPr>
      <w:r>
        <w:rPr>
          <w:rFonts w:ascii="Times New Roman"/>
          <w:b w:val="false"/>
          <w:i w:val="false"/>
          <w:color w:val="000000"/>
          <w:sz w:val="28"/>
        </w:rPr>
        <w:t>
      ұзартылған күрте және бүркеніш түсті шалбар (жартылай комбинезон);</w:t>
      </w:r>
    </w:p>
    <w:bookmarkEnd w:id="253"/>
    <w:bookmarkStart w:name="z260" w:id="254"/>
    <w:p>
      <w:pPr>
        <w:spacing w:after="0"/>
        <w:ind w:left="0"/>
        <w:jc w:val="both"/>
      </w:pPr>
      <w:r>
        <w:rPr>
          <w:rFonts w:ascii="Times New Roman"/>
          <w:b w:val="false"/>
          <w:i w:val="false"/>
          <w:color w:val="000000"/>
          <w:sz w:val="28"/>
        </w:rPr>
        <w:t>
      зәйтүн түсті футболка;</w:t>
      </w:r>
    </w:p>
    <w:bookmarkEnd w:id="254"/>
    <w:bookmarkStart w:name="z261" w:id="255"/>
    <w:p>
      <w:pPr>
        <w:spacing w:after="0"/>
        <w:ind w:left="0"/>
        <w:jc w:val="both"/>
      </w:pPr>
      <w:r>
        <w:rPr>
          <w:rFonts w:ascii="Times New Roman"/>
          <w:b w:val="false"/>
          <w:i w:val="false"/>
          <w:color w:val="000000"/>
          <w:sz w:val="28"/>
        </w:rPr>
        <w:t>
      қара түсті аяқ киім;</w:t>
      </w:r>
    </w:p>
    <w:bookmarkEnd w:id="255"/>
    <w:bookmarkStart w:name="z262" w:id="256"/>
    <w:p>
      <w:pPr>
        <w:spacing w:after="0"/>
        <w:ind w:left="0"/>
        <w:jc w:val="both"/>
      </w:pPr>
      <w:r>
        <w:rPr>
          <w:rFonts w:ascii="Times New Roman"/>
          <w:b w:val="false"/>
          <w:i w:val="false"/>
          <w:color w:val="000000"/>
          <w:sz w:val="28"/>
        </w:rPr>
        <w:t>
      бүркеніш түсті бас киім;</w:t>
      </w:r>
    </w:p>
    <w:bookmarkEnd w:id="256"/>
    <w:bookmarkStart w:name="z263" w:id="257"/>
    <w:p>
      <w:pPr>
        <w:spacing w:after="0"/>
        <w:ind w:left="0"/>
        <w:jc w:val="both"/>
      </w:pPr>
      <w:r>
        <w:rPr>
          <w:rFonts w:ascii="Times New Roman"/>
          <w:b w:val="false"/>
          <w:i w:val="false"/>
          <w:color w:val="000000"/>
          <w:sz w:val="28"/>
        </w:rPr>
        <w:t>
      бүркеніш түсті балаклава;</w:t>
      </w:r>
    </w:p>
    <w:bookmarkEnd w:id="257"/>
    <w:bookmarkStart w:name="z264" w:id="258"/>
    <w:p>
      <w:pPr>
        <w:spacing w:after="0"/>
        <w:ind w:left="0"/>
        <w:jc w:val="both"/>
      </w:pPr>
      <w:r>
        <w:rPr>
          <w:rFonts w:ascii="Times New Roman"/>
          <w:b w:val="false"/>
          <w:i w:val="false"/>
          <w:color w:val="000000"/>
          <w:sz w:val="28"/>
        </w:rPr>
        <w:t>
      қара түсті жылы қолғап.</w:t>
      </w:r>
    </w:p>
    <w:bookmarkEnd w:id="258"/>
    <w:bookmarkStart w:name="z265" w:id="259"/>
    <w:p>
      <w:pPr>
        <w:spacing w:after="0"/>
        <w:ind w:left="0"/>
        <w:jc w:val="left"/>
      </w:pPr>
      <w:r>
        <w:rPr>
          <w:rFonts w:ascii="Times New Roman"/>
          <w:b/>
          <w:i w:val="false"/>
          <w:color w:val="000000"/>
        </w:rPr>
        <w:t xml:space="preserve"> 5-тарау. Кіші басшы және қатардағы құрам қызметкерлерінің (әйелдердің) нысанды киімі</w:t>
      </w:r>
    </w:p>
    <w:bookmarkEnd w:id="259"/>
    <w:bookmarkStart w:name="z266" w:id="260"/>
    <w:p>
      <w:pPr>
        <w:spacing w:after="0"/>
        <w:ind w:left="0"/>
        <w:jc w:val="both"/>
      </w:pPr>
      <w:r>
        <w:rPr>
          <w:rFonts w:ascii="Times New Roman"/>
          <w:b w:val="false"/>
          <w:i w:val="false"/>
          <w:color w:val="000000"/>
          <w:sz w:val="28"/>
        </w:rPr>
        <w:t>
      16. Салтанатты нысанды киім:</w:t>
      </w:r>
    </w:p>
    <w:bookmarkEnd w:id="260"/>
    <w:bookmarkStart w:name="z267" w:id="261"/>
    <w:p>
      <w:pPr>
        <w:spacing w:after="0"/>
        <w:ind w:left="0"/>
        <w:jc w:val="both"/>
      </w:pPr>
      <w:r>
        <w:rPr>
          <w:rFonts w:ascii="Times New Roman"/>
          <w:b w:val="false"/>
          <w:i w:val="false"/>
          <w:color w:val="000000"/>
          <w:sz w:val="28"/>
        </w:rPr>
        <w:t>
      1) жазғы (26-сурет):</w:t>
      </w:r>
    </w:p>
    <w:bookmarkEnd w:id="261"/>
    <w:bookmarkStart w:name="z268" w:id="262"/>
    <w:p>
      <w:pPr>
        <w:spacing w:after="0"/>
        <w:ind w:left="0"/>
        <w:jc w:val="both"/>
      </w:pPr>
      <w:r>
        <w:rPr>
          <w:rFonts w:ascii="Times New Roman"/>
          <w:b w:val="false"/>
          <w:i w:val="false"/>
          <w:color w:val="000000"/>
          <w:sz w:val="28"/>
        </w:rPr>
        <w:t>
      қара жусан түсті бас киім (шляпа) ;</w:t>
      </w:r>
    </w:p>
    <w:bookmarkEnd w:id="262"/>
    <w:bookmarkStart w:name="z269" w:id="263"/>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белдемше;</w:t>
      </w:r>
    </w:p>
    <w:bookmarkEnd w:id="263"/>
    <w:bookmarkStart w:name="z270" w:id="264"/>
    <w:p>
      <w:pPr>
        <w:spacing w:after="0"/>
        <w:ind w:left="0"/>
        <w:jc w:val="both"/>
      </w:pPr>
      <w:r>
        <w:rPr>
          <w:rFonts w:ascii="Times New Roman"/>
          <w:b w:val="false"/>
          <w:i w:val="false"/>
          <w:color w:val="000000"/>
          <w:sz w:val="28"/>
        </w:rPr>
        <w:t>
      ақ түсті ұзын жеңді жейде;</w:t>
      </w:r>
    </w:p>
    <w:bookmarkEnd w:id="264"/>
    <w:bookmarkStart w:name="z271" w:id="265"/>
    <w:p>
      <w:pPr>
        <w:spacing w:after="0"/>
        <w:ind w:left="0"/>
        <w:jc w:val="both"/>
      </w:pPr>
      <w:r>
        <w:rPr>
          <w:rFonts w:ascii="Times New Roman"/>
          <w:b w:val="false"/>
          <w:i w:val="false"/>
          <w:color w:val="000000"/>
          <w:sz w:val="28"/>
        </w:rPr>
        <w:t>
      қара түсті аяқ киім;</w:t>
      </w:r>
    </w:p>
    <w:bookmarkEnd w:id="265"/>
    <w:bookmarkStart w:name="z272" w:id="266"/>
    <w:p>
      <w:pPr>
        <w:spacing w:after="0"/>
        <w:ind w:left="0"/>
        <w:jc w:val="both"/>
      </w:pPr>
      <w:r>
        <w:rPr>
          <w:rFonts w:ascii="Times New Roman"/>
          <w:b w:val="false"/>
          <w:i w:val="false"/>
          <w:color w:val="000000"/>
          <w:sz w:val="28"/>
        </w:rPr>
        <w:t xml:space="preserve">
      алтын түсті аксельбант; </w:t>
      </w:r>
    </w:p>
    <w:bookmarkEnd w:id="266"/>
    <w:bookmarkStart w:name="z273" w:id="267"/>
    <w:p>
      <w:pPr>
        <w:spacing w:after="0"/>
        <w:ind w:left="0"/>
        <w:jc w:val="both"/>
      </w:pPr>
      <w:r>
        <w:rPr>
          <w:rFonts w:ascii="Times New Roman"/>
          <w:b w:val="false"/>
          <w:i w:val="false"/>
          <w:color w:val="000000"/>
          <w:sz w:val="28"/>
        </w:rPr>
        <w:t>
      алтын түсті белбеу;</w:t>
      </w:r>
    </w:p>
    <w:bookmarkEnd w:id="267"/>
    <w:bookmarkStart w:name="z274" w:id="268"/>
    <w:p>
      <w:pPr>
        <w:spacing w:after="0"/>
        <w:ind w:left="0"/>
        <w:jc w:val="both"/>
      </w:pPr>
      <w:r>
        <w:rPr>
          <w:rFonts w:ascii="Times New Roman"/>
          <w:b w:val="false"/>
          <w:i w:val="false"/>
          <w:color w:val="000000"/>
          <w:sz w:val="28"/>
        </w:rPr>
        <w:t>
      қара жусан түсті галстук;</w:t>
      </w:r>
    </w:p>
    <w:bookmarkEnd w:id="268"/>
    <w:bookmarkStart w:name="z275" w:id="269"/>
    <w:p>
      <w:pPr>
        <w:spacing w:after="0"/>
        <w:ind w:left="0"/>
        <w:jc w:val="both"/>
      </w:pPr>
      <w:r>
        <w:rPr>
          <w:rFonts w:ascii="Times New Roman"/>
          <w:b w:val="false"/>
          <w:i w:val="false"/>
          <w:color w:val="000000"/>
          <w:sz w:val="28"/>
        </w:rPr>
        <w:t>
      алтын түсті галстук қыстырғыш;</w:t>
      </w:r>
    </w:p>
    <w:bookmarkEnd w:id="269"/>
    <w:bookmarkStart w:name="z276" w:id="270"/>
    <w:p>
      <w:pPr>
        <w:spacing w:after="0"/>
        <w:ind w:left="0"/>
        <w:jc w:val="both"/>
      </w:pPr>
      <w:r>
        <w:rPr>
          <w:rFonts w:ascii="Times New Roman"/>
          <w:b w:val="false"/>
          <w:i w:val="false"/>
          <w:color w:val="000000"/>
          <w:sz w:val="28"/>
        </w:rPr>
        <w:t>
      ақ түсті қолғап;</w:t>
      </w:r>
    </w:p>
    <w:bookmarkEnd w:id="270"/>
    <w:bookmarkStart w:name="z277" w:id="271"/>
    <w:p>
      <w:pPr>
        <w:spacing w:after="0"/>
        <w:ind w:left="0"/>
        <w:jc w:val="both"/>
      </w:pPr>
      <w:r>
        <w:rPr>
          <w:rFonts w:ascii="Times New Roman"/>
          <w:b w:val="false"/>
          <w:i w:val="false"/>
          <w:color w:val="000000"/>
          <w:sz w:val="28"/>
        </w:rPr>
        <w:t>
      2) қысқы (26 және 27-суреттер):</w:t>
      </w:r>
    </w:p>
    <w:bookmarkEnd w:id="271"/>
    <w:bookmarkStart w:name="z278" w:id="272"/>
    <w:p>
      <w:pPr>
        <w:spacing w:after="0"/>
        <w:ind w:left="0"/>
        <w:jc w:val="both"/>
      </w:pPr>
      <w:r>
        <w:rPr>
          <w:rFonts w:ascii="Times New Roman"/>
          <w:b w:val="false"/>
          <w:i w:val="false"/>
          <w:color w:val="000000"/>
          <w:sz w:val="28"/>
        </w:rPr>
        <w:t>
      қара жусан түсті жылы күрте;</w:t>
      </w:r>
    </w:p>
    <w:bookmarkEnd w:id="272"/>
    <w:bookmarkStart w:name="z279" w:id="273"/>
    <w:p>
      <w:pPr>
        <w:spacing w:after="0"/>
        <w:ind w:left="0"/>
        <w:jc w:val="both"/>
      </w:pPr>
      <w:r>
        <w:rPr>
          <w:rFonts w:ascii="Times New Roman"/>
          <w:b w:val="false"/>
          <w:i w:val="false"/>
          <w:color w:val="000000"/>
          <w:sz w:val="28"/>
        </w:rPr>
        <w:t>
      қара жусан түсті құлақшын;</w:t>
      </w:r>
    </w:p>
    <w:bookmarkEnd w:id="273"/>
    <w:bookmarkStart w:name="z280" w:id="274"/>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белдемше;</w:t>
      </w:r>
    </w:p>
    <w:bookmarkEnd w:id="274"/>
    <w:bookmarkStart w:name="z281" w:id="275"/>
    <w:p>
      <w:pPr>
        <w:spacing w:after="0"/>
        <w:ind w:left="0"/>
        <w:jc w:val="both"/>
      </w:pPr>
      <w:r>
        <w:rPr>
          <w:rFonts w:ascii="Times New Roman"/>
          <w:b w:val="false"/>
          <w:i w:val="false"/>
          <w:color w:val="000000"/>
          <w:sz w:val="28"/>
        </w:rPr>
        <w:t>
      ақ түсті ұзын жеңді жейде;</w:t>
      </w:r>
    </w:p>
    <w:bookmarkEnd w:id="275"/>
    <w:bookmarkStart w:name="z282" w:id="276"/>
    <w:p>
      <w:pPr>
        <w:spacing w:after="0"/>
        <w:ind w:left="0"/>
        <w:jc w:val="both"/>
      </w:pPr>
      <w:r>
        <w:rPr>
          <w:rFonts w:ascii="Times New Roman"/>
          <w:b w:val="false"/>
          <w:i w:val="false"/>
          <w:color w:val="000000"/>
          <w:sz w:val="28"/>
        </w:rPr>
        <w:t>
      қара түсті аяқ киім;</w:t>
      </w:r>
    </w:p>
    <w:bookmarkEnd w:id="276"/>
    <w:bookmarkStart w:name="z283" w:id="277"/>
    <w:p>
      <w:pPr>
        <w:spacing w:after="0"/>
        <w:ind w:left="0"/>
        <w:jc w:val="both"/>
      </w:pPr>
      <w:r>
        <w:rPr>
          <w:rFonts w:ascii="Times New Roman"/>
          <w:b w:val="false"/>
          <w:i w:val="false"/>
          <w:color w:val="000000"/>
          <w:sz w:val="28"/>
        </w:rPr>
        <w:t xml:space="preserve">
      алтын түсті аксельбант; </w:t>
      </w:r>
    </w:p>
    <w:bookmarkEnd w:id="277"/>
    <w:bookmarkStart w:name="z284" w:id="278"/>
    <w:p>
      <w:pPr>
        <w:spacing w:after="0"/>
        <w:ind w:left="0"/>
        <w:jc w:val="both"/>
      </w:pPr>
      <w:r>
        <w:rPr>
          <w:rFonts w:ascii="Times New Roman"/>
          <w:b w:val="false"/>
          <w:i w:val="false"/>
          <w:color w:val="000000"/>
          <w:sz w:val="28"/>
        </w:rPr>
        <w:t>
      алтын түсті белбеу;</w:t>
      </w:r>
    </w:p>
    <w:bookmarkEnd w:id="278"/>
    <w:bookmarkStart w:name="z285" w:id="279"/>
    <w:p>
      <w:pPr>
        <w:spacing w:after="0"/>
        <w:ind w:left="0"/>
        <w:jc w:val="both"/>
      </w:pPr>
      <w:r>
        <w:rPr>
          <w:rFonts w:ascii="Times New Roman"/>
          <w:b w:val="false"/>
          <w:i w:val="false"/>
          <w:color w:val="000000"/>
          <w:sz w:val="28"/>
        </w:rPr>
        <w:t>
      қара жусан түсті галстук;</w:t>
      </w:r>
    </w:p>
    <w:bookmarkEnd w:id="279"/>
    <w:bookmarkStart w:name="z286" w:id="280"/>
    <w:p>
      <w:pPr>
        <w:spacing w:after="0"/>
        <w:ind w:left="0"/>
        <w:jc w:val="both"/>
      </w:pPr>
      <w:r>
        <w:rPr>
          <w:rFonts w:ascii="Times New Roman"/>
          <w:b w:val="false"/>
          <w:i w:val="false"/>
          <w:color w:val="000000"/>
          <w:sz w:val="28"/>
        </w:rPr>
        <w:t>
      алтын түсті галстук қыстырғыш;</w:t>
      </w:r>
    </w:p>
    <w:bookmarkEnd w:id="280"/>
    <w:bookmarkStart w:name="z287" w:id="281"/>
    <w:p>
      <w:pPr>
        <w:spacing w:after="0"/>
        <w:ind w:left="0"/>
        <w:jc w:val="both"/>
      </w:pPr>
      <w:r>
        <w:rPr>
          <w:rFonts w:ascii="Times New Roman"/>
          <w:b w:val="false"/>
          <w:i w:val="false"/>
          <w:color w:val="000000"/>
          <w:sz w:val="28"/>
        </w:rPr>
        <w:t>
      қара түсті жылы қолғап;</w:t>
      </w:r>
    </w:p>
    <w:bookmarkEnd w:id="281"/>
    <w:bookmarkStart w:name="z288" w:id="282"/>
    <w:p>
      <w:pPr>
        <w:spacing w:after="0"/>
        <w:ind w:left="0"/>
        <w:jc w:val="both"/>
      </w:pPr>
      <w:r>
        <w:rPr>
          <w:rFonts w:ascii="Times New Roman"/>
          <w:b w:val="false"/>
          <w:i w:val="false"/>
          <w:color w:val="000000"/>
          <w:sz w:val="28"/>
        </w:rPr>
        <w:t>
      қара жусан түсті кашне.</w:t>
      </w:r>
    </w:p>
    <w:bookmarkEnd w:id="282"/>
    <w:bookmarkStart w:name="z289" w:id="283"/>
    <w:p>
      <w:pPr>
        <w:spacing w:after="0"/>
        <w:ind w:left="0"/>
        <w:jc w:val="both"/>
      </w:pPr>
      <w:r>
        <w:rPr>
          <w:rFonts w:ascii="Times New Roman"/>
          <w:b w:val="false"/>
          <w:i w:val="false"/>
          <w:color w:val="000000"/>
          <w:sz w:val="28"/>
        </w:rPr>
        <w:t>
      17. Арнайы нысанды киім:</w:t>
      </w:r>
    </w:p>
    <w:bookmarkEnd w:id="283"/>
    <w:bookmarkStart w:name="z290" w:id="284"/>
    <w:p>
      <w:pPr>
        <w:spacing w:after="0"/>
        <w:ind w:left="0"/>
        <w:jc w:val="both"/>
      </w:pPr>
      <w:r>
        <w:rPr>
          <w:rFonts w:ascii="Times New Roman"/>
          <w:b w:val="false"/>
          <w:i w:val="false"/>
          <w:color w:val="000000"/>
          <w:sz w:val="28"/>
        </w:rPr>
        <w:t>
      1) жазғы (28-сурет):</w:t>
      </w:r>
    </w:p>
    <w:bookmarkEnd w:id="284"/>
    <w:bookmarkStart w:name="z291" w:id="285"/>
    <w:p>
      <w:pPr>
        <w:spacing w:after="0"/>
        <w:ind w:left="0"/>
        <w:jc w:val="both"/>
      </w:pPr>
      <w:r>
        <w:rPr>
          <w:rFonts w:ascii="Times New Roman"/>
          <w:b w:val="false"/>
          <w:i w:val="false"/>
          <w:color w:val="000000"/>
          <w:sz w:val="28"/>
        </w:rPr>
        <w:t>
      бүркеніш түсті күрте мен шалбар;</w:t>
      </w:r>
    </w:p>
    <w:bookmarkEnd w:id="285"/>
    <w:bookmarkStart w:name="z292" w:id="286"/>
    <w:p>
      <w:pPr>
        <w:spacing w:after="0"/>
        <w:ind w:left="0"/>
        <w:jc w:val="both"/>
      </w:pPr>
      <w:r>
        <w:rPr>
          <w:rFonts w:ascii="Times New Roman"/>
          <w:b w:val="false"/>
          <w:i w:val="false"/>
          <w:color w:val="000000"/>
          <w:sz w:val="28"/>
        </w:rPr>
        <w:t>
      зәйтүн түсті футболка;</w:t>
      </w:r>
    </w:p>
    <w:bookmarkEnd w:id="286"/>
    <w:bookmarkStart w:name="z293" w:id="287"/>
    <w:p>
      <w:pPr>
        <w:spacing w:after="0"/>
        <w:ind w:left="0"/>
        <w:jc w:val="both"/>
      </w:pPr>
      <w:r>
        <w:rPr>
          <w:rFonts w:ascii="Times New Roman"/>
          <w:b w:val="false"/>
          <w:i w:val="false"/>
          <w:color w:val="000000"/>
          <w:sz w:val="28"/>
        </w:rPr>
        <w:t>
      белгіленген түстегі қысқа қонышты аяқ киім;</w:t>
      </w:r>
    </w:p>
    <w:bookmarkEnd w:id="287"/>
    <w:bookmarkStart w:name="z294" w:id="288"/>
    <w:p>
      <w:pPr>
        <w:spacing w:after="0"/>
        <w:ind w:left="0"/>
        <w:jc w:val="both"/>
      </w:pPr>
      <w:r>
        <w:rPr>
          <w:rFonts w:ascii="Times New Roman"/>
          <w:b w:val="false"/>
          <w:i w:val="false"/>
          <w:color w:val="000000"/>
          <w:sz w:val="28"/>
        </w:rPr>
        <w:t>
      белгіленген түстегі биік қонышты аяқ киім;</w:t>
      </w:r>
    </w:p>
    <w:bookmarkEnd w:id="288"/>
    <w:bookmarkStart w:name="z295" w:id="289"/>
    <w:p>
      <w:pPr>
        <w:spacing w:after="0"/>
        <w:ind w:left="0"/>
        <w:jc w:val="both"/>
      </w:pPr>
      <w:r>
        <w:rPr>
          <w:rFonts w:ascii="Times New Roman"/>
          <w:b w:val="false"/>
          <w:i w:val="false"/>
          <w:color w:val="000000"/>
          <w:sz w:val="28"/>
        </w:rPr>
        <w:t>
      бүркеніш түсті бас киім;</w:t>
      </w:r>
    </w:p>
    <w:bookmarkEnd w:id="289"/>
    <w:bookmarkStart w:name="z296" w:id="290"/>
    <w:p>
      <w:pPr>
        <w:spacing w:after="0"/>
        <w:ind w:left="0"/>
        <w:jc w:val="both"/>
      </w:pPr>
      <w:r>
        <w:rPr>
          <w:rFonts w:ascii="Times New Roman"/>
          <w:b w:val="false"/>
          <w:i w:val="false"/>
          <w:color w:val="000000"/>
          <w:sz w:val="28"/>
        </w:rPr>
        <w:t>
      2) қысқы (29-сурет):</w:t>
      </w:r>
    </w:p>
    <w:bookmarkEnd w:id="290"/>
    <w:bookmarkStart w:name="z297" w:id="291"/>
    <w:p>
      <w:pPr>
        <w:spacing w:after="0"/>
        <w:ind w:left="0"/>
        <w:jc w:val="both"/>
      </w:pPr>
      <w:r>
        <w:rPr>
          <w:rFonts w:ascii="Times New Roman"/>
          <w:b w:val="false"/>
          <w:i w:val="false"/>
          <w:color w:val="000000"/>
          <w:sz w:val="28"/>
        </w:rPr>
        <w:t>
      ұзартылған күрте және бүркеніш түсті шалбар (жартылай комбинезон);</w:t>
      </w:r>
    </w:p>
    <w:bookmarkEnd w:id="291"/>
    <w:bookmarkStart w:name="z298" w:id="292"/>
    <w:p>
      <w:pPr>
        <w:spacing w:after="0"/>
        <w:ind w:left="0"/>
        <w:jc w:val="both"/>
      </w:pPr>
      <w:r>
        <w:rPr>
          <w:rFonts w:ascii="Times New Roman"/>
          <w:b w:val="false"/>
          <w:i w:val="false"/>
          <w:color w:val="000000"/>
          <w:sz w:val="28"/>
        </w:rPr>
        <w:t>
      зәйтүн түсті футболка;</w:t>
      </w:r>
    </w:p>
    <w:bookmarkEnd w:id="292"/>
    <w:bookmarkStart w:name="z299" w:id="293"/>
    <w:p>
      <w:pPr>
        <w:spacing w:after="0"/>
        <w:ind w:left="0"/>
        <w:jc w:val="both"/>
      </w:pPr>
      <w:r>
        <w:rPr>
          <w:rFonts w:ascii="Times New Roman"/>
          <w:b w:val="false"/>
          <w:i w:val="false"/>
          <w:color w:val="000000"/>
          <w:sz w:val="28"/>
        </w:rPr>
        <w:t>
      қара түсті аяқ киім;</w:t>
      </w:r>
    </w:p>
    <w:bookmarkEnd w:id="293"/>
    <w:bookmarkStart w:name="z300" w:id="294"/>
    <w:p>
      <w:pPr>
        <w:spacing w:after="0"/>
        <w:ind w:left="0"/>
        <w:jc w:val="both"/>
      </w:pPr>
      <w:r>
        <w:rPr>
          <w:rFonts w:ascii="Times New Roman"/>
          <w:b w:val="false"/>
          <w:i w:val="false"/>
          <w:color w:val="000000"/>
          <w:sz w:val="28"/>
        </w:rPr>
        <w:t>
      бүркеніш түсті бас киім;</w:t>
      </w:r>
    </w:p>
    <w:bookmarkEnd w:id="294"/>
    <w:bookmarkStart w:name="z301" w:id="295"/>
    <w:p>
      <w:pPr>
        <w:spacing w:after="0"/>
        <w:ind w:left="0"/>
        <w:jc w:val="both"/>
      </w:pPr>
      <w:r>
        <w:rPr>
          <w:rFonts w:ascii="Times New Roman"/>
          <w:b w:val="false"/>
          <w:i w:val="false"/>
          <w:color w:val="000000"/>
          <w:sz w:val="28"/>
        </w:rPr>
        <w:t>
      бүркеніш түсті балаклава;</w:t>
      </w:r>
    </w:p>
    <w:bookmarkEnd w:id="295"/>
    <w:bookmarkStart w:name="z302" w:id="296"/>
    <w:p>
      <w:pPr>
        <w:spacing w:after="0"/>
        <w:ind w:left="0"/>
        <w:jc w:val="both"/>
      </w:pPr>
      <w:r>
        <w:rPr>
          <w:rFonts w:ascii="Times New Roman"/>
          <w:b w:val="false"/>
          <w:i w:val="false"/>
          <w:color w:val="000000"/>
          <w:sz w:val="28"/>
        </w:rPr>
        <w:t>
      қара түсті жылы қолғап.</w:t>
      </w:r>
    </w:p>
    <w:bookmarkEnd w:id="296"/>
    <w:bookmarkStart w:name="z303" w:id="297"/>
    <w:p>
      <w:pPr>
        <w:spacing w:after="0"/>
        <w:ind w:left="0"/>
        <w:jc w:val="left"/>
      </w:pPr>
      <w:r>
        <w:rPr>
          <w:rFonts w:ascii="Times New Roman"/>
          <w:b/>
          <w:i w:val="false"/>
          <w:color w:val="000000"/>
        </w:rPr>
        <w:t xml:space="preserve"> 6-тарау. Қазақстан Республикасы Төтенше жағдайлар министрлігінің білім беру ұйымы курсанттарының нысанды киімі</w:t>
      </w:r>
    </w:p>
    <w:bookmarkEnd w:id="297"/>
    <w:bookmarkStart w:name="z304" w:id="298"/>
    <w:p>
      <w:pPr>
        <w:spacing w:after="0"/>
        <w:ind w:left="0"/>
        <w:jc w:val="both"/>
      </w:pPr>
      <w:r>
        <w:rPr>
          <w:rFonts w:ascii="Times New Roman"/>
          <w:b w:val="false"/>
          <w:i w:val="false"/>
          <w:color w:val="000000"/>
          <w:sz w:val="28"/>
        </w:rPr>
        <w:t>
      18. Салтанатты нысанды киім:</w:t>
      </w:r>
    </w:p>
    <w:bookmarkEnd w:id="298"/>
    <w:bookmarkStart w:name="z305" w:id="299"/>
    <w:p>
      <w:pPr>
        <w:spacing w:after="0"/>
        <w:ind w:left="0"/>
        <w:jc w:val="both"/>
      </w:pPr>
      <w:r>
        <w:rPr>
          <w:rFonts w:ascii="Times New Roman"/>
          <w:b w:val="false"/>
          <w:i w:val="false"/>
          <w:color w:val="000000"/>
          <w:sz w:val="28"/>
        </w:rPr>
        <w:t>
      1) жазғы (30-сурет):</w:t>
      </w:r>
    </w:p>
    <w:bookmarkEnd w:id="299"/>
    <w:bookmarkStart w:name="z306" w:id="300"/>
    <w:p>
      <w:pPr>
        <w:spacing w:after="0"/>
        <w:ind w:left="0"/>
        <w:jc w:val="both"/>
      </w:pPr>
      <w:r>
        <w:rPr>
          <w:rFonts w:ascii="Times New Roman"/>
          <w:b w:val="false"/>
          <w:i w:val="false"/>
          <w:color w:val="000000"/>
          <w:sz w:val="28"/>
        </w:rPr>
        <w:t>
      қара жусан түсті фуражка;</w:t>
      </w:r>
    </w:p>
    <w:bookmarkEnd w:id="300"/>
    <w:bookmarkStart w:name="z307" w:id="301"/>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шалбар;</w:t>
      </w:r>
    </w:p>
    <w:bookmarkEnd w:id="301"/>
    <w:bookmarkStart w:name="z308" w:id="302"/>
    <w:p>
      <w:pPr>
        <w:spacing w:after="0"/>
        <w:ind w:left="0"/>
        <w:jc w:val="both"/>
      </w:pPr>
      <w:r>
        <w:rPr>
          <w:rFonts w:ascii="Times New Roman"/>
          <w:b w:val="false"/>
          <w:i w:val="false"/>
          <w:color w:val="000000"/>
          <w:sz w:val="28"/>
        </w:rPr>
        <w:t>
      ақ түсті ұзын жеңді жейде;</w:t>
      </w:r>
    </w:p>
    <w:bookmarkEnd w:id="302"/>
    <w:bookmarkStart w:name="z309" w:id="303"/>
    <w:p>
      <w:pPr>
        <w:spacing w:after="0"/>
        <w:ind w:left="0"/>
        <w:jc w:val="both"/>
      </w:pPr>
      <w:r>
        <w:rPr>
          <w:rFonts w:ascii="Times New Roman"/>
          <w:b w:val="false"/>
          <w:i w:val="false"/>
          <w:color w:val="000000"/>
          <w:sz w:val="28"/>
        </w:rPr>
        <w:t>
      қара түсті аяқ киім;</w:t>
      </w:r>
    </w:p>
    <w:bookmarkEnd w:id="303"/>
    <w:bookmarkStart w:name="z310" w:id="304"/>
    <w:p>
      <w:pPr>
        <w:spacing w:after="0"/>
        <w:ind w:left="0"/>
        <w:jc w:val="both"/>
      </w:pPr>
      <w:r>
        <w:rPr>
          <w:rFonts w:ascii="Times New Roman"/>
          <w:b w:val="false"/>
          <w:i w:val="false"/>
          <w:color w:val="000000"/>
          <w:sz w:val="28"/>
        </w:rPr>
        <w:t xml:space="preserve">
      алтын түсті аксельбант; </w:t>
      </w:r>
    </w:p>
    <w:bookmarkEnd w:id="304"/>
    <w:bookmarkStart w:name="z311" w:id="305"/>
    <w:p>
      <w:pPr>
        <w:spacing w:after="0"/>
        <w:ind w:left="0"/>
        <w:jc w:val="both"/>
      </w:pPr>
      <w:r>
        <w:rPr>
          <w:rFonts w:ascii="Times New Roman"/>
          <w:b w:val="false"/>
          <w:i w:val="false"/>
          <w:color w:val="000000"/>
          <w:sz w:val="28"/>
        </w:rPr>
        <w:t>
      алтын түсті белбеу;</w:t>
      </w:r>
    </w:p>
    <w:bookmarkEnd w:id="305"/>
    <w:bookmarkStart w:name="z312" w:id="306"/>
    <w:p>
      <w:pPr>
        <w:spacing w:after="0"/>
        <w:ind w:left="0"/>
        <w:jc w:val="both"/>
      </w:pPr>
      <w:r>
        <w:rPr>
          <w:rFonts w:ascii="Times New Roman"/>
          <w:b w:val="false"/>
          <w:i w:val="false"/>
          <w:color w:val="000000"/>
          <w:sz w:val="28"/>
        </w:rPr>
        <w:t>
      қара жусан түсті галстук;</w:t>
      </w:r>
    </w:p>
    <w:bookmarkEnd w:id="306"/>
    <w:bookmarkStart w:name="z313" w:id="307"/>
    <w:p>
      <w:pPr>
        <w:spacing w:after="0"/>
        <w:ind w:left="0"/>
        <w:jc w:val="both"/>
      </w:pPr>
      <w:r>
        <w:rPr>
          <w:rFonts w:ascii="Times New Roman"/>
          <w:b w:val="false"/>
          <w:i w:val="false"/>
          <w:color w:val="000000"/>
          <w:sz w:val="28"/>
        </w:rPr>
        <w:t>
      алтын түсті галстук қыстырғыш;</w:t>
      </w:r>
    </w:p>
    <w:bookmarkEnd w:id="307"/>
    <w:bookmarkStart w:name="z314" w:id="308"/>
    <w:p>
      <w:pPr>
        <w:spacing w:after="0"/>
        <w:ind w:left="0"/>
        <w:jc w:val="both"/>
      </w:pPr>
      <w:r>
        <w:rPr>
          <w:rFonts w:ascii="Times New Roman"/>
          <w:b w:val="false"/>
          <w:i w:val="false"/>
          <w:color w:val="000000"/>
          <w:sz w:val="28"/>
        </w:rPr>
        <w:t>
      ақ түсті қолғап;</w:t>
      </w:r>
    </w:p>
    <w:bookmarkEnd w:id="308"/>
    <w:bookmarkStart w:name="z315" w:id="309"/>
    <w:p>
      <w:pPr>
        <w:spacing w:after="0"/>
        <w:ind w:left="0"/>
        <w:jc w:val="both"/>
      </w:pPr>
      <w:r>
        <w:rPr>
          <w:rFonts w:ascii="Times New Roman"/>
          <w:b w:val="false"/>
          <w:i w:val="false"/>
          <w:color w:val="000000"/>
          <w:sz w:val="28"/>
        </w:rPr>
        <w:t>
      2) қысқы (30 және 31-суреттер):</w:t>
      </w:r>
    </w:p>
    <w:bookmarkEnd w:id="309"/>
    <w:bookmarkStart w:name="z316" w:id="310"/>
    <w:p>
      <w:pPr>
        <w:spacing w:after="0"/>
        <w:ind w:left="0"/>
        <w:jc w:val="both"/>
      </w:pPr>
      <w:r>
        <w:rPr>
          <w:rFonts w:ascii="Times New Roman"/>
          <w:b w:val="false"/>
          <w:i w:val="false"/>
          <w:color w:val="000000"/>
          <w:sz w:val="28"/>
        </w:rPr>
        <w:t>
      қара жусан түсті жылы күрте;</w:t>
      </w:r>
    </w:p>
    <w:bookmarkEnd w:id="310"/>
    <w:bookmarkStart w:name="z317" w:id="311"/>
    <w:p>
      <w:pPr>
        <w:spacing w:after="0"/>
        <w:ind w:left="0"/>
        <w:jc w:val="both"/>
      </w:pPr>
      <w:r>
        <w:rPr>
          <w:rFonts w:ascii="Times New Roman"/>
          <w:b w:val="false"/>
          <w:i w:val="false"/>
          <w:color w:val="000000"/>
          <w:sz w:val="28"/>
        </w:rPr>
        <w:t>
      қара жусан түсті құлақшын;</w:t>
      </w:r>
    </w:p>
    <w:bookmarkEnd w:id="311"/>
    <w:bookmarkStart w:name="z318" w:id="312"/>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шалбар;</w:t>
      </w:r>
    </w:p>
    <w:bookmarkEnd w:id="312"/>
    <w:bookmarkStart w:name="z319" w:id="313"/>
    <w:p>
      <w:pPr>
        <w:spacing w:after="0"/>
        <w:ind w:left="0"/>
        <w:jc w:val="both"/>
      </w:pPr>
      <w:r>
        <w:rPr>
          <w:rFonts w:ascii="Times New Roman"/>
          <w:b w:val="false"/>
          <w:i w:val="false"/>
          <w:color w:val="000000"/>
          <w:sz w:val="28"/>
        </w:rPr>
        <w:t>
      ақ түсті ұзын жеңді жейде;</w:t>
      </w:r>
    </w:p>
    <w:bookmarkEnd w:id="313"/>
    <w:bookmarkStart w:name="z320" w:id="314"/>
    <w:p>
      <w:pPr>
        <w:spacing w:after="0"/>
        <w:ind w:left="0"/>
        <w:jc w:val="both"/>
      </w:pPr>
      <w:r>
        <w:rPr>
          <w:rFonts w:ascii="Times New Roman"/>
          <w:b w:val="false"/>
          <w:i w:val="false"/>
          <w:color w:val="000000"/>
          <w:sz w:val="28"/>
        </w:rPr>
        <w:t>
      қара түсті аяқ киім;</w:t>
      </w:r>
    </w:p>
    <w:bookmarkEnd w:id="314"/>
    <w:bookmarkStart w:name="z321" w:id="315"/>
    <w:p>
      <w:pPr>
        <w:spacing w:after="0"/>
        <w:ind w:left="0"/>
        <w:jc w:val="both"/>
      </w:pPr>
      <w:r>
        <w:rPr>
          <w:rFonts w:ascii="Times New Roman"/>
          <w:b w:val="false"/>
          <w:i w:val="false"/>
          <w:color w:val="000000"/>
          <w:sz w:val="28"/>
        </w:rPr>
        <w:t xml:space="preserve">
      алтын түсті аксельбант; </w:t>
      </w:r>
    </w:p>
    <w:bookmarkEnd w:id="315"/>
    <w:bookmarkStart w:name="z322" w:id="316"/>
    <w:p>
      <w:pPr>
        <w:spacing w:after="0"/>
        <w:ind w:left="0"/>
        <w:jc w:val="both"/>
      </w:pPr>
      <w:r>
        <w:rPr>
          <w:rFonts w:ascii="Times New Roman"/>
          <w:b w:val="false"/>
          <w:i w:val="false"/>
          <w:color w:val="000000"/>
          <w:sz w:val="28"/>
        </w:rPr>
        <w:t>
      алтын түсті белбеу;</w:t>
      </w:r>
    </w:p>
    <w:bookmarkEnd w:id="316"/>
    <w:bookmarkStart w:name="z323" w:id="317"/>
    <w:p>
      <w:pPr>
        <w:spacing w:after="0"/>
        <w:ind w:left="0"/>
        <w:jc w:val="both"/>
      </w:pPr>
      <w:r>
        <w:rPr>
          <w:rFonts w:ascii="Times New Roman"/>
          <w:b w:val="false"/>
          <w:i w:val="false"/>
          <w:color w:val="000000"/>
          <w:sz w:val="28"/>
        </w:rPr>
        <w:t xml:space="preserve">
      қара жусан түсті галстук; </w:t>
      </w:r>
    </w:p>
    <w:bookmarkEnd w:id="317"/>
    <w:bookmarkStart w:name="z324" w:id="318"/>
    <w:p>
      <w:pPr>
        <w:spacing w:after="0"/>
        <w:ind w:left="0"/>
        <w:jc w:val="both"/>
      </w:pPr>
      <w:r>
        <w:rPr>
          <w:rFonts w:ascii="Times New Roman"/>
          <w:b w:val="false"/>
          <w:i w:val="false"/>
          <w:color w:val="000000"/>
          <w:sz w:val="28"/>
        </w:rPr>
        <w:t>
      алтын түсті галстук қыстырғыш;</w:t>
      </w:r>
    </w:p>
    <w:bookmarkEnd w:id="318"/>
    <w:bookmarkStart w:name="z325" w:id="319"/>
    <w:p>
      <w:pPr>
        <w:spacing w:after="0"/>
        <w:ind w:left="0"/>
        <w:jc w:val="both"/>
      </w:pPr>
      <w:r>
        <w:rPr>
          <w:rFonts w:ascii="Times New Roman"/>
          <w:b w:val="false"/>
          <w:i w:val="false"/>
          <w:color w:val="000000"/>
          <w:sz w:val="28"/>
        </w:rPr>
        <w:t>
      қара түсті жылы қолғап;</w:t>
      </w:r>
    </w:p>
    <w:bookmarkEnd w:id="319"/>
    <w:bookmarkStart w:name="z326" w:id="320"/>
    <w:p>
      <w:pPr>
        <w:spacing w:after="0"/>
        <w:ind w:left="0"/>
        <w:jc w:val="both"/>
      </w:pPr>
      <w:r>
        <w:rPr>
          <w:rFonts w:ascii="Times New Roman"/>
          <w:b w:val="false"/>
          <w:i w:val="false"/>
          <w:color w:val="000000"/>
          <w:sz w:val="28"/>
        </w:rPr>
        <w:t>
      қара жусан түсті кашне.</w:t>
      </w:r>
    </w:p>
    <w:bookmarkEnd w:id="320"/>
    <w:bookmarkStart w:name="z327" w:id="321"/>
    <w:p>
      <w:pPr>
        <w:spacing w:after="0"/>
        <w:ind w:left="0"/>
        <w:jc w:val="both"/>
      </w:pPr>
      <w:r>
        <w:rPr>
          <w:rFonts w:ascii="Times New Roman"/>
          <w:b w:val="false"/>
          <w:i w:val="false"/>
          <w:color w:val="000000"/>
          <w:sz w:val="28"/>
        </w:rPr>
        <w:t>
      19. Арнайы нысанды киім:</w:t>
      </w:r>
    </w:p>
    <w:bookmarkEnd w:id="321"/>
    <w:bookmarkStart w:name="z328" w:id="322"/>
    <w:p>
      <w:pPr>
        <w:spacing w:after="0"/>
        <w:ind w:left="0"/>
        <w:jc w:val="both"/>
      </w:pPr>
      <w:r>
        <w:rPr>
          <w:rFonts w:ascii="Times New Roman"/>
          <w:b w:val="false"/>
          <w:i w:val="false"/>
          <w:color w:val="000000"/>
          <w:sz w:val="28"/>
        </w:rPr>
        <w:t>
      1) жазғы (32-сурет):</w:t>
      </w:r>
    </w:p>
    <w:bookmarkEnd w:id="322"/>
    <w:bookmarkStart w:name="z329" w:id="323"/>
    <w:p>
      <w:pPr>
        <w:spacing w:after="0"/>
        <w:ind w:left="0"/>
        <w:jc w:val="both"/>
      </w:pPr>
      <w:r>
        <w:rPr>
          <w:rFonts w:ascii="Times New Roman"/>
          <w:b w:val="false"/>
          <w:i w:val="false"/>
          <w:color w:val="000000"/>
          <w:sz w:val="28"/>
        </w:rPr>
        <w:t>
      бүркеніш түсті күрте мен шалбар;</w:t>
      </w:r>
    </w:p>
    <w:bookmarkEnd w:id="323"/>
    <w:bookmarkStart w:name="z330" w:id="324"/>
    <w:p>
      <w:pPr>
        <w:spacing w:after="0"/>
        <w:ind w:left="0"/>
        <w:jc w:val="both"/>
      </w:pPr>
      <w:r>
        <w:rPr>
          <w:rFonts w:ascii="Times New Roman"/>
          <w:b w:val="false"/>
          <w:i w:val="false"/>
          <w:color w:val="000000"/>
          <w:sz w:val="28"/>
        </w:rPr>
        <w:t>
      зәйтүн түсті футболка;</w:t>
      </w:r>
    </w:p>
    <w:bookmarkEnd w:id="324"/>
    <w:bookmarkStart w:name="z331" w:id="325"/>
    <w:p>
      <w:pPr>
        <w:spacing w:after="0"/>
        <w:ind w:left="0"/>
        <w:jc w:val="both"/>
      </w:pPr>
      <w:r>
        <w:rPr>
          <w:rFonts w:ascii="Times New Roman"/>
          <w:b w:val="false"/>
          <w:i w:val="false"/>
          <w:color w:val="000000"/>
          <w:sz w:val="28"/>
        </w:rPr>
        <w:t>
      белгіленген түстегі қысқа қонышты аяқ киім;</w:t>
      </w:r>
    </w:p>
    <w:bookmarkEnd w:id="325"/>
    <w:bookmarkStart w:name="z332" w:id="326"/>
    <w:p>
      <w:pPr>
        <w:spacing w:after="0"/>
        <w:ind w:left="0"/>
        <w:jc w:val="both"/>
      </w:pPr>
      <w:r>
        <w:rPr>
          <w:rFonts w:ascii="Times New Roman"/>
          <w:b w:val="false"/>
          <w:i w:val="false"/>
          <w:color w:val="000000"/>
          <w:sz w:val="28"/>
        </w:rPr>
        <w:t>
      белгіленген түстегі биік қонышты аяқ киім;</w:t>
      </w:r>
    </w:p>
    <w:bookmarkEnd w:id="326"/>
    <w:bookmarkStart w:name="z333" w:id="327"/>
    <w:p>
      <w:pPr>
        <w:spacing w:after="0"/>
        <w:ind w:left="0"/>
        <w:jc w:val="both"/>
      </w:pPr>
      <w:r>
        <w:rPr>
          <w:rFonts w:ascii="Times New Roman"/>
          <w:b w:val="false"/>
          <w:i w:val="false"/>
          <w:color w:val="000000"/>
          <w:sz w:val="28"/>
        </w:rPr>
        <w:t>
      бүркеніш түсті бас киім;</w:t>
      </w:r>
    </w:p>
    <w:bookmarkEnd w:id="327"/>
    <w:bookmarkStart w:name="z334" w:id="328"/>
    <w:p>
      <w:pPr>
        <w:spacing w:after="0"/>
        <w:ind w:left="0"/>
        <w:jc w:val="both"/>
      </w:pPr>
      <w:r>
        <w:rPr>
          <w:rFonts w:ascii="Times New Roman"/>
          <w:b w:val="false"/>
          <w:i w:val="false"/>
          <w:color w:val="000000"/>
          <w:sz w:val="28"/>
        </w:rPr>
        <w:t>
      2) қысқы (33-сурет):</w:t>
      </w:r>
    </w:p>
    <w:bookmarkEnd w:id="328"/>
    <w:bookmarkStart w:name="z335" w:id="329"/>
    <w:p>
      <w:pPr>
        <w:spacing w:after="0"/>
        <w:ind w:left="0"/>
        <w:jc w:val="both"/>
      </w:pPr>
      <w:r>
        <w:rPr>
          <w:rFonts w:ascii="Times New Roman"/>
          <w:b w:val="false"/>
          <w:i w:val="false"/>
          <w:color w:val="000000"/>
          <w:sz w:val="28"/>
        </w:rPr>
        <w:t>
      ұзартылған күрте және бүркеніш түсті шалбар (жартылай комбинезон);</w:t>
      </w:r>
    </w:p>
    <w:bookmarkEnd w:id="329"/>
    <w:bookmarkStart w:name="z336" w:id="330"/>
    <w:p>
      <w:pPr>
        <w:spacing w:after="0"/>
        <w:ind w:left="0"/>
        <w:jc w:val="both"/>
      </w:pPr>
      <w:r>
        <w:rPr>
          <w:rFonts w:ascii="Times New Roman"/>
          <w:b w:val="false"/>
          <w:i w:val="false"/>
          <w:color w:val="000000"/>
          <w:sz w:val="28"/>
        </w:rPr>
        <w:t>
      зәйтүн түсті футболка;</w:t>
      </w:r>
    </w:p>
    <w:bookmarkEnd w:id="330"/>
    <w:bookmarkStart w:name="z337" w:id="331"/>
    <w:p>
      <w:pPr>
        <w:spacing w:after="0"/>
        <w:ind w:left="0"/>
        <w:jc w:val="both"/>
      </w:pPr>
      <w:r>
        <w:rPr>
          <w:rFonts w:ascii="Times New Roman"/>
          <w:b w:val="false"/>
          <w:i w:val="false"/>
          <w:color w:val="000000"/>
          <w:sz w:val="28"/>
        </w:rPr>
        <w:t>
      қара түсті аяқ киім;</w:t>
      </w:r>
    </w:p>
    <w:bookmarkEnd w:id="331"/>
    <w:bookmarkStart w:name="z338" w:id="332"/>
    <w:p>
      <w:pPr>
        <w:spacing w:after="0"/>
        <w:ind w:left="0"/>
        <w:jc w:val="both"/>
      </w:pPr>
      <w:r>
        <w:rPr>
          <w:rFonts w:ascii="Times New Roman"/>
          <w:b w:val="false"/>
          <w:i w:val="false"/>
          <w:color w:val="000000"/>
          <w:sz w:val="28"/>
        </w:rPr>
        <w:t>
      бүркеніш түсті бас киім;</w:t>
      </w:r>
    </w:p>
    <w:bookmarkEnd w:id="332"/>
    <w:bookmarkStart w:name="z339" w:id="333"/>
    <w:p>
      <w:pPr>
        <w:spacing w:after="0"/>
        <w:ind w:left="0"/>
        <w:jc w:val="both"/>
      </w:pPr>
      <w:r>
        <w:rPr>
          <w:rFonts w:ascii="Times New Roman"/>
          <w:b w:val="false"/>
          <w:i w:val="false"/>
          <w:color w:val="000000"/>
          <w:sz w:val="28"/>
        </w:rPr>
        <w:t>
      бүркеніш түсті балаклава;</w:t>
      </w:r>
    </w:p>
    <w:bookmarkEnd w:id="333"/>
    <w:bookmarkStart w:name="z340" w:id="334"/>
    <w:p>
      <w:pPr>
        <w:spacing w:after="0"/>
        <w:ind w:left="0"/>
        <w:jc w:val="both"/>
      </w:pPr>
      <w:r>
        <w:rPr>
          <w:rFonts w:ascii="Times New Roman"/>
          <w:b w:val="false"/>
          <w:i w:val="false"/>
          <w:color w:val="000000"/>
          <w:sz w:val="28"/>
        </w:rPr>
        <w:t xml:space="preserve">
      қара түсті жылы қолғап. </w:t>
      </w:r>
    </w:p>
    <w:bookmarkEnd w:id="334"/>
    <w:bookmarkStart w:name="z341" w:id="335"/>
    <w:p>
      <w:pPr>
        <w:spacing w:after="0"/>
        <w:ind w:left="0"/>
        <w:jc w:val="left"/>
      </w:pPr>
      <w:r>
        <w:rPr>
          <w:rFonts w:ascii="Times New Roman"/>
          <w:b/>
          <w:i w:val="false"/>
          <w:color w:val="000000"/>
        </w:rPr>
        <w:t xml:space="preserve"> 7-тарау. Қазақстан Республикасы Төтенше жағдайлар министрлігінің</w:t>
      </w:r>
    </w:p>
    <w:bookmarkEnd w:id="335"/>
    <w:bookmarkStart w:name="z342" w:id="336"/>
    <w:p>
      <w:pPr>
        <w:spacing w:after="0"/>
        <w:ind w:left="0"/>
        <w:jc w:val="both"/>
      </w:pPr>
      <w:r>
        <w:rPr>
          <w:rFonts w:ascii="Times New Roman"/>
          <w:b w:val="false"/>
          <w:i w:val="false"/>
          <w:color w:val="000000"/>
          <w:sz w:val="28"/>
        </w:rPr>
        <w:t>
      білім беру ұйымының курсант-қыздарының нысанды киімдері</w:t>
      </w:r>
    </w:p>
    <w:bookmarkEnd w:id="336"/>
    <w:bookmarkStart w:name="z343" w:id="337"/>
    <w:p>
      <w:pPr>
        <w:spacing w:after="0"/>
        <w:ind w:left="0"/>
        <w:jc w:val="both"/>
      </w:pPr>
      <w:r>
        <w:rPr>
          <w:rFonts w:ascii="Times New Roman"/>
          <w:b w:val="false"/>
          <w:i w:val="false"/>
          <w:color w:val="000000"/>
          <w:sz w:val="28"/>
        </w:rPr>
        <w:t>
      20. Салтанатты нысанды киім:</w:t>
      </w:r>
    </w:p>
    <w:bookmarkEnd w:id="337"/>
    <w:bookmarkStart w:name="z344" w:id="338"/>
    <w:p>
      <w:pPr>
        <w:spacing w:after="0"/>
        <w:ind w:left="0"/>
        <w:jc w:val="both"/>
      </w:pPr>
      <w:r>
        <w:rPr>
          <w:rFonts w:ascii="Times New Roman"/>
          <w:b w:val="false"/>
          <w:i w:val="false"/>
          <w:color w:val="000000"/>
          <w:sz w:val="28"/>
        </w:rPr>
        <w:t>
      1) жазғы (34-сурет):</w:t>
      </w:r>
    </w:p>
    <w:bookmarkEnd w:id="338"/>
    <w:bookmarkStart w:name="z345" w:id="339"/>
    <w:p>
      <w:pPr>
        <w:spacing w:after="0"/>
        <w:ind w:left="0"/>
        <w:jc w:val="both"/>
      </w:pPr>
      <w:r>
        <w:rPr>
          <w:rFonts w:ascii="Times New Roman"/>
          <w:b w:val="false"/>
          <w:i w:val="false"/>
          <w:color w:val="000000"/>
          <w:sz w:val="28"/>
        </w:rPr>
        <w:t>
      қара жусан түсті бас киім (шляпа) ;</w:t>
      </w:r>
    </w:p>
    <w:bookmarkEnd w:id="339"/>
    <w:bookmarkStart w:name="z346" w:id="340"/>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белдемше;</w:t>
      </w:r>
    </w:p>
    <w:bookmarkEnd w:id="340"/>
    <w:bookmarkStart w:name="z347" w:id="341"/>
    <w:p>
      <w:pPr>
        <w:spacing w:after="0"/>
        <w:ind w:left="0"/>
        <w:jc w:val="both"/>
      </w:pPr>
      <w:r>
        <w:rPr>
          <w:rFonts w:ascii="Times New Roman"/>
          <w:b w:val="false"/>
          <w:i w:val="false"/>
          <w:color w:val="000000"/>
          <w:sz w:val="28"/>
        </w:rPr>
        <w:t>
      ақ түсті ұзын жеңді жейде;</w:t>
      </w:r>
    </w:p>
    <w:bookmarkEnd w:id="341"/>
    <w:bookmarkStart w:name="z348" w:id="342"/>
    <w:p>
      <w:pPr>
        <w:spacing w:after="0"/>
        <w:ind w:left="0"/>
        <w:jc w:val="both"/>
      </w:pPr>
      <w:r>
        <w:rPr>
          <w:rFonts w:ascii="Times New Roman"/>
          <w:b w:val="false"/>
          <w:i w:val="false"/>
          <w:color w:val="000000"/>
          <w:sz w:val="28"/>
        </w:rPr>
        <w:t>
      қара түсті аяқ киім;</w:t>
      </w:r>
    </w:p>
    <w:bookmarkEnd w:id="342"/>
    <w:bookmarkStart w:name="z349" w:id="343"/>
    <w:p>
      <w:pPr>
        <w:spacing w:after="0"/>
        <w:ind w:left="0"/>
        <w:jc w:val="both"/>
      </w:pPr>
      <w:r>
        <w:rPr>
          <w:rFonts w:ascii="Times New Roman"/>
          <w:b w:val="false"/>
          <w:i w:val="false"/>
          <w:color w:val="000000"/>
          <w:sz w:val="28"/>
        </w:rPr>
        <w:t xml:space="preserve">
      алтын түсті аксельбант; </w:t>
      </w:r>
    </w:p>
    <w:bookmarkEnd w:id="343"/>
    <w:bookmarkStart w:name="z350" w:id="344"/>
    <w:p>
      <w:pPr>
        <w:spacing w:after="0"/>
        <w:ind w:left="0"/>
        <w:jc w:val="both"/>
      </w:pPr>
      <w:r>
        <w:rPr>
          <w:rFonts w:ascii="Times New Roman"/>
          <w:b w:val="false"/>
          <w:i w:val="false"/>
          <w:color w:val="000000"/>
          <w:sz w:val="28"/>
        </w:rPr>
        <w:t>
      алтын түсті белбеу;</w:t>
      </w:r>
    </w:p>
    <w:bookmarkEnd w:id="344"/>
    <w:bookmarkStart w:name="z351" w:id="345"/>
    <w:p>
      <w:pPr>
        <w:spacing w:after="0"/>
        <w:ind w:left="0"/>
        <w:jc w:val="both"/>
      </w:pPr>
      <w:r>
        <w:rPr>
          <w:rFonts w:ascii="Times New Roman"/>
          <w:b w:val="false"/>
          <w:i w:val="false"/>
          <w:color w:val="000000"/>
          <w:sz w:val="28"/>
        </w:rPr>
        <w:t>
      қара жусан түсті галстук;</w:t>
      </w:r>
    </w:p>
    <w:bookmarkEnd w:id="345"/>
    <w:bookmarkStart w:name="z352" w:id="346"/>
    <w:p>
      <w:pPr>
        <w:spacing w:after="0"/>
        <w:ind w:left="0"/>
        <w:jc w:val="both"/>
      </w:pPr>
      <w:r>
        <w:rPr>
          <w:rFonts w:ascii="Times New Roman"/>
          <w:b w:val="false"/>
          <w:i w:val="false"/>
          <w:color w:val="000000"/>
          <w:sz w:val="28"/>
        </w:rPr>
        <w:t>
      алтын түсті галстук қыстырғыш;</w:t>
      </w:r>
    </w:p>
    <w:bookmarkEnd w:id="346"/>
    <w:bookmarkStart w:name="z353" w:id="347"/>
    <w:p>
      <w:pPr>
        <w:spacing w:after="0"/>
        <w:ind w:left="0"/>
        <w:jc w:val="both"/>
      </w:pPr>
      <w:r>
        <w:rPr>
          <w:rFonts w:ascii="Times New Roman"/>
          <w:b w:val="false"/>
          <w:i w:val="false"/>
          <w:color w:val="000000"/>
          <w:sz w:val="28"/>
        </w:rPr>
        <w:t>
      ақ түсті қолғап;</w:t>
      </w:r>
    </w:p>
    <w:bookmarkEnd w:id="347"/>
    <w:bookmarkStart w:name="z354" w:id="348"/>
    <w:p>
      <w:pPr>
        <w:spacing w:after="0"/>
        <w:ind w:left="0"/>
        <w:jc w:val="both"/>
      </w:pPr>
      <w:r>
        <w:rPr>
          <w:rFonts w:ascii="Times New Roman"/>
          <w:b w:val="false"/>
          <w:i w:val="false"/>
          <w:color w:val="000000"/>
          <w:sz w:val="28"/>
        </w:rPr>
        <w:t>
      2) қысқы (34 және 35-суреттер):</w:t>
      </w:r>
    </w:p>
    <w:bookmarkEnd w:id="348"/>
    <w:bookmarkStart w:name="z355" w:id="349"/>
    <w:p>
      <w:pPr>
        <w:spacing w:after="0"/>
        <w:ind w:left="0"/>
        <w:jc w:val="both"/>
      </w:pPr>
      <w:r>
        <w:rPr>
          <w:rFonts w:ascii="Times New Roman"/>
          <w:b w:val="false"/>
          <w:i w:val="false"/>
          <w:color w:val="000000"/>
          <w:sz w:val="28"/>
        </w:rPr>
        <w:t>
      жылы күрте қара жусан түстері;</w:t>
      </w:r>
    </w:p>
    <w:bookmarkEnd w:id="349"/>
    <w:bookmarkStart w:name="z356" w:id="350"/>
    <w:p>
      <w:pPr>
        <w:spacing w:after="0"/>
        <w:ind w:left="0"/>
        <w:jc w:val="both"/>
      </w:pPr>
      <w:r>
        <w:rPr>
          <w:rFonts w:ascii="Times New Roman"/>
          <w:b w:val="false"/>
          <w:i w:val="false"/>
          <w:color w:val="000000"/>
          <w:sz w:val="28"/>
        </w:rPr>
        <w:t>
      қара жусан түсті құлаққап;</w:t>
      </w:r>
    </w:p>
    <w:bookmarkEnd w:id="350"/>
    <w:bookmarkStart w:name="z357" w:id="351"/>
    <w:p>
      <w:pPr>
        <w:spacing w:after="0"/>
        <w:ind w:left="0"/>
        <w:jc w:val="both"/>
      </w:pPr>
      <w:r>
        <w:rPr>
          <w:rFonts w:ascii="Times New Roman"/>
          <w:b w:val="false"/>
          <w:i w:val="false"/>
          <w:color w:val="000000"/>
          <w:sz w:val="28"/>
        </w:rPr>
        <w:t>
      бір қатар түймелі китель және күрең түсті жиектері бар қара жусан түсті белдемше;</w:t>
      </w:r>
    </w:p>
    <w:bookmarkEnd w:id="351"/>
    <w:bookmarkStart w:name="z358" w:id="352"/>
    <w:p>
      <w:pPr>
        <w:spacing w:after="0"/>
        <w:ind w:left="0"/>
        <w:jc w:val="both"/>
      </w:pPr>
      <w:r>
        <w:rPr>
          <w:rFonts w:ascii="Times New Roman"/>
          <w:b w:val="false"/>
          <w:i w:val="false"/>
          <w:color w:val="000000"/>
          <w:sz w:val="28"/>
        </w:rPr>
        <w:t>
      ақ түсті ұзын жеңді жейде;</w:t>
      </w:r>
    </w:p>
    <w:bookmarkEnd w:id="352"/>
    <w:bookmarkStart w:name="z359" w:id="353"/>
    <w:p>
      <w:pPr>
        <w:spacing w:after="0"/>
        <w:ind w:left="0"/>
        <w:jc w:val="both"/>
      </w:pPr>
      <w:r>
        <w:rPr>
          <w:rFonts w:ascii="Times New Roman"/>
          <w:b w:val="false"/>
          <w:i w:val="false"/>
          <w:color w:val="000000"/>
          <w:sz w:val="28"/>
        </w:rPr>
        <w:t>
      қара түсті аяқ киім;</w:t>
      </w:r>
    </w:p>
    <w:bookmarkEnd w:id="353"/>
    <w:bookmarkStart w:name="z360" w:id="354"/>
    <w:p>
      <w:pPr>
        <w:spacing w:after="0"/>
        <w:ind w:left="0"/>
        <w:jc w:val="both"/>
      </w:pPr>
      <w:r>
        <w:rPr>
          <w:rFonts w:ascii="Times New Roman"/>
          <w:b w:val="false"/>
          <w:i w:val="false"/>
          <w:color w:val="000000"/>
          <w:sz w:val="28"/>
        </w:rPr>
        <w:t xml:space="preserve">
      алтын түсті аксельбант; </w:t>
      </w:r>
    </w:p>
    <w:bookmarkEnd w:id="354"/>
    <w:bookmarkStart w:name="z361" w:id="355"/>
    <w:p>
      <w:pPr>
        <w:spacing w:after="0"/>
        <w:ind w:left="0"/>
        <w:jc w:val="both"/>
      </w:pPr>
      <w:r>
        <w:rPr>
          <w:rFonts w:ascii="Times New Roman"/>
          <w:b w:val="false"/>
          <w:i w:val="false"/>
          <w:color w:val="000000"/>
          <w:sz w:val="28"/>
        </w:rPr>
        <w:t>
      алтын түсті белбеу;</w:t>
      </w:r>
    </w:p>
    <w:bookmarkEnd w:id="355"/>
    <w:bookmarkStart w:name="z362" w:id="356"/>
    <w:p>
      <w:pPr>
        <w:spacing w:after="0"/>
        <w:ind w:left="0"/>
        <w:jc w:val="both"/>
      </w:pPr>
      <w:r>
        <w:rPr>
          <w:rFonts w:ascii="Times New Roman"/>
          <w:b w:val="false"/>
          <w:i w:val="false"/>
          <w:color w:val="000000"/>
          <w:sz w:val="28"/>
        </w:rPr>
        <w:t>
      қара жусан түсті галстук;</w:t>
      </w:r>
    </w:p>
    <w:bookmarkEnd w:id="356"/>
    <w:bookmarkStart w:name="z363" w:id="357"/>
    <w:p>
      <w:pPr>
        <w:spacing w:after="0"/>
        <w:ind w:left="0"/>
        <w:jc w:val="both"/>
      </w:pPr>
      <w:r>
        <w:rPr>
          <w:rFonts w:ascii="Times New Roman"/>
          <w:b w:val="false"/>
          <w:i w:val="false"/>
          <w:color w:val="000000"/>
          <w:sz w:val="28"/>
        </w:rPr>
        <w:t>
      алтын түсті галстук қыстырғыш;</w:t>
      </w:r>
    </w:p>
    <w:bookmarkEnd w:id="357"/>
    <w:bookmarkStart w:name="z364" w:id="358"/>
    <w:p>
      <w:pPr>
        <w:spacing w:after="0"/>
        <w:ind w:left="0"/>
        <w:jc w:val="both"/>
      </w:pPr>
      <w:r>
        <w:rPr>
          <w:rFonts w:ascii="Times New Roman"/>
          <w:b w:val="false"/>
          <w:i w:val="false"/>
          <w:color w:val="000000"/>
          <w:sz w:val="28"/>
        </w:rPr>
        <w:t>
      қара түсті жылы қолғап;</w:t>
      </w:r>
    </w:p>
    <w:bookmarkEnd w:id="358"/>
    <w:bookmarkStart w:name="z365" w:id="359"/>
    <w:p>
      <w:pPr>
        <w:spacing w:after="0"/>
        <w:ind w:left="0"/>
        <w:jc w:val="both"/>
      </w:pPr>
      <w:r>
        <w:rPr>
          <w:rFonts w:ascii="Times New Roman"/>
          <w:b w:val="false"/>
          <w:i w:val="false"/>
          <w:color w:val="000000"/>
          <w:sz w:val="28"/>
        </w:rPr>
        <w:t>
      қара жусан түсті кашне.</w:t>
      </w:r>
    </w:p>
    <w:bookmarkEnd w:id="359"/>
    <w:bookmarkStart w:name="z366" w:id="360"/>
    <w:p>
      <w:pPr>
        <w:spacing w:after="0"/>
        <w:ind w:left="0"/>
        <w:jc w:val="both"/>
      </w:pPr>
      <w:r>
        <w:rPr>
          <w:rFonts w:ascii="Times New Roman"/>
          <w:b w:val="false"/>
          <w:i w:val="false"/>
          <w:color w:val="000000"/>
          <w:sz w:val="28"/>
        </w:rPr>
        <w:t>
      21. Арнайы нысанды киім:</w:t>
      </w:r>
    </w:p>
    <w:bookmarkEnd w:id="360"/>
    <w:bookmarkStart w:name="z367" w:id="361"/>
    <w:p>
      <w:pPr>
        <w:spacing w:after="0"/>
        <w:ind w:left="0"/>
        <w:jc w:val="both"/>
      </w:pPr>
      <w:r>
        <w:rPr>
          <w:rFonts w:ascii="Times New Roman"/>
          <w:b w:val="false"/>
          <w:i w:val="false"/>
          <w:color w:val="000000"/>
          <w:sz w:val="28"/>
        </w:rPr>
        <w:t>
      1) жазғы (36-сурет):</w:t>
      </w:r>
    </w:p>
    <w:bookmarkEnd w:id="361"/>
    <w:bookmarkStart w:name="z368" w:id="362"/>
    <w:p>
      <w:pPr>
        <w:spacing w:after="0"/>
        <w:ind w:left="0"/>
        <w:jc w:val="both"/>
      </w:pPr>
      <w:r>
        <w:rPr>
          <w:rFonts w:ascii="Times New Roman"/>
          <w:b w:val="false"/>
          <w:i w:val="false"/>
          <w:color w:val="000000"/>
          <w:sz w:val="28"/>
        </w:rPr>
        <w:t>
      бүркеніш түсті күрте мен шалбар;</w:t>
      </w:r>
    </w:p>
    <w:bookmarkEnd w:id="362"/>
    <w:bookmarkStart w:name="z369" w:id="363"/>
    <w:p>
      <w:pPr>
        <w:spacing w:after="0"/>
        <w:ind w:left="0"/>
        <w:jc w:val="both"/>
      </w:pPr>
      <w:r>
        <w:rPr>
          <w:rFonts w:ascii="Times New Roman"/>
          <w:b w:val="false"/>
          <w:i w:val="false"/>
          <w:color w:val="000000"/>
          <w:sz w:val="28"/>
        </w:rPr>
        <w:t>
      зәйтүн түсті футболка;</w:t>
      </w:r>
    </w:p>
    <w:bookmarkEnd w:id="363"/>
    <w:bookmarkStart w:name="z370" w:id="364"/>
    <w:p>
      <w:pPr>
        <w:spacing w:after="0"/>
        <w:ind w:left="0"/>
        <w:jc w:val="both"/>
      </w:pPr>
      <w:r>
        <w:rPr>
          <w:rFonts w:ascii="Times New Roman"/>
          <w:b w:val="false"/>
          <w:i w:val="false"/>
          <w:color w:val="000000"/>
          <w:sz w:val="28"/>
        </w:rPr>
        <w:t>
      белгіленген түстегі қысқа қонышты аяқ киім;</w:t>
      </w:r>
    </w:p>
    <w:bookmarkEnd w:id="364"/>
    <w:bookmarkStart w:name="z371" w:id="365"/>
    <w:p>
      <w:pPr>
        <w:spacing w:after="0"/>
        <w:ind w:left="0"/>
        <w:jc w:val="both"/>
      </w:pPr>
      <w:r>
        <w:rPr>
          <w:rFonts w:ascii="Times New Roman"/>
          <w:b w:val="false"/>
          <w:i w:val="false"/>
          <w:color w:val="000000"/>
          <w:sz w:val="28"/>
        </w:rPr>
        <w:t>
      белгіленген түстегі биік қонышты аяқ киім;</w:t>
      </w:r>
    </w:p>
    <w:bookmarkEnd w:id="365"/>
    <w:bookmarkStart w:name="z372" w:id="366"/>
    <w:p>
      <w:pPr>
        <w:spacing w:after="0"/>
        <w:ind w:left="0"/>
        <w:jc w:val="both"/>
      </w:pPr>
      <w:r>
        <w:rPr>
          <w:rFonts w:ascii="Times New Roman"/>
          <w:b w:val="false"/>
          <w:i w:val="false"/>
          <w:color w:val="000000"/>
          <w:sz w:val="28"/>
        </w:rPr>
        <w:t>
      бүркеніш түсті бас киім;</w:t>
      </w:r>
    </w:p>
    <w:bookmarkEnd w:id="366"/>
    <w:bookmarkStart w:name="z373" w:id="367"/>
    <w:p>
      <w:pPr>
        <w:spacing w:after="0"/>
        <w:ind w:left="0"/>
        <w:jc w:val="both"/>
      </w:pPr>
      <w:r>
        <w:rPr>
          <w:rFonts w:ascii="Times New Roman"/>
          <w:b w:val="false"/>
          <w:i w:val="false"/>
          <w:color w:val="000000"/>
          <w:sz w:val="28"/>
        </w:rPr>
        <w:t>
      2) қысқы (37-сурет):</w:t>
      </w:r>
    </w:p>
    <w:bookmarkEnd w:id="367"/>
    <w:bookmarkStart w:name="z374" w:id="368"/>
    <w:p>
      <w:pPr>
        <w:spacing w:after="0"/>
        <w:ind w:left="0"/>
        <w:jc w:val="both"/>
      </w:pPr>
      <w:r>
        <w:rPr>
          <w:rFonts w:ascii="Times New Roman"/>
          <w:b w:val="false"/>
          <w:i w:val="false"/>
          <w:color w:val="000000"/>
          <w:sz w:val="28"/>
        </w:rPr>
        <w:t>
      ұзартылған күрте және бүркеніш түсті шалбар (жартылай комбинезон);</w:t>
      </w:r>
    </w:p>
    <w:bookmarkEnd w:id="368"/>
    <w:bookmarkStart w:name="z375" w:id="369"/>
    <w:p>
      <w:pPr>
        <w:spacing w:after="0"/>
        <w:ind w:left="0"/>
        <w:jc w:val="both"/>
      </w:pPr>
      <w:r>
        <w:rPr>
          <w:rFonts w:ascii="Times New Roman"/>
          <w:b w:val="false"/>
          <w:i w:val="false"/>
          <w:color w:val="000000"/>
          <w:sz w:val="28"/>
        </w:rPr>
        <w:t>
      зәйтүн түсті футболка;</w:t>
      </w:r>
    </w:p>
    <w:bookmarkEnd w:id="369"/>
    <w:bookmarkStart w:name="z376" w:id="370"/>
    <w:p>
      <w:pPr>
        <w:spacing w:after="0"/>
        <w:ind w:left="0"/>
        <w:jc w:val="both"/>
      </w:pPr>
      <w:r>
        <w:rPr>
          <w:rFonts w:ascii="Times New Roman"/>
          <w:b w:val="false"/>
          <w:i w:val="false"/>
          <w:color w:val="000000"/>
          <w:sz w:val="28"/>
        </w:rPr>
        <w:t>
      қара түсті аяқ киім;</w:t>
      </w:r>
    </w:p>
    <w:bookmarkEnd w:id="370"/>
    <w:bookmarkStart w:name="z377" w:id="371"/>
    <w:p>
      <w:pPr>
        <w:spacing w:after="0"/>
        <w:ind w:left="0"/>
        <w:jc w:val="both"/>
      </w:pPr>
      <w:r>
        <w:rPr>
          <w:rFonts w:ascii="Times New Roman"/>
          <w:b w:val="false"/>
          <w:i w:val="false"/>
          <w:color w:val="000000"/>
          <w:sz w:val="28"/>
        </w:rPr>
        <w:t>
      бүркеніш түсті бас киім;</w:t>
      </w:r>
    </w:p>
    <w:bookmarkEnd w:id="371"/>
    <w:bookmarkStart w:name="z378" w:id="372"/>
    <w:p>
      <w:pPr>
        <w:spacing w:after="0"/>
        <w:ind w:left="0"/>
        <w:jc w:val="both"/>
      </w:pPr>
      <w:r>
        <w:rPr>
          <w:rFonts w:ascii="Times New Roman"/>
          <w:b w:val="false"/>
          <w:i w:val="false"/>
          <w:color w:val="000000"/>
          <w:sz w:val="28"/>
        </w:rPr>
        <w:t>
      бүркеніш түсті балаклава;</w:t>
      </w:r>
    </w:p>
    <w:bookmarkEnd w:id="372"/>
    <w:bookmarkStart w:name="z379" w:id="373"/>
    <w:p>
      <w:pPr>
        <w:spacing w:after="0"/>
        <w:ind w:left="0"/>
        <w:jc w:val="both"/>
      </w:pPr>
      <w:r>
        <w:rPr>
          <w:rFonts w:ascii="Times New Roman"/>
          <w:b w:val="false"/>
          <w:i w:val="false"/>
          <w:color w:val="000000"/>
          <w:sz w:val="28"/>
        </w:rPr>
        <w:t>
      қара түсті жылы қолғап.</w:t>
      </w:r>
    </w:p>
    <w:bookmarkEnd w:id="373"/>
    <w:bookmarkStart w:name="z380" w:id="374"/>
    <w:p>
      <w:pPr>
        <w:spacing w:after="0"/>
        <w:ind w:left="0"/>
        <w:jc w:val="left"/>
      </w:pPr>
      <w:r>
        <w:rPr>
          <w:rFonts w:ascii="Times New Roman"/>
          <w:b/>
          <w:i w:val="false"/>
          <w:color w:val="000000"/>
        </w:rPr>
        <w:t xml:space="preserve"> 3-бөлім. Азаматтық қорғау органдары қызметкерлерінің нысанды киімін кию қағидалары</w:t>
      </w:r>
    </w:p>
    <w:bookmarkEnd w:id="374"/>
    <w:bookmarkStart w:name="z381" w:id="375"/>
    <w:p>
      <w:pPr>
        <w:spacing w:after="0"/>
        <w:ind w:left="0"/>
        <w:jc w:val="left"/>
      </w:pPr>
      <w:r>
        <w:rPr>
          <w:rFonts w:ascii="Times New Roman"/>
          <w:b/>
          <w:i w:val="false"/>
          <w:color w:val="000000"/>
        </w:rPr>
        <w:t xml:space="preserve"> 1-тарау. Жалпы ережелер</w:t>
      </w:r>
    </w:p>
    <w:bookmarkEnd w:id="375"/>
    <w:bookmarkStart w:name="z382" w:id="376"/>
    <w:p>
      <w:pPr>
        <w:spacing w:after="0"/>
        <w:ind w:left="0"/>
        <w:jc w:val="both"/>
      </w:pPr>
      <w:r>
        <w:rPr>
          <w:rFonts w:ascii="Times New Roman"/>
          <w:b w:val="false"/>
          <w:i w:val="false"/>
          <w:color w:val="000000"/>
          <w:sz w:val="28"/>
        </w:rPr>
        <w:t>
      22. Қызметкерлердің нысанды киімдерінің маңызды белгілері түстер мен конструкциясы, сондай-ақ айырым белгілері мен сәндік элементтердің, оның ішінде погондар мен фурнитуралардың үйлесімі болып табылады.</w:t>
      </w:r>
    </w:p>
    <w:bookmarkEnd w:id="376"/>
    <w:bookmarkStart w:name="z383" w:id="377"/>
    <w:p>
      <w:pPr>
        <w:spacing w:after="0"/>
        <w:ind w:left="0"/>
        <w:jc w:val="both"/>
      </w:pPr>
      <w:r>
        <w:rPr>
          <w:rFonts w:ascii="Times New Roman"/>
          <w:b w:val="false"/>
          <w:i w:val="false"/>
          <w:color w:val="000000"/>
          <w:sz w:val="28"/>
        </w:rPr>
        <w:t>
      23. Қызметкерлер нысандық киімді:</w:t>
      </w:r>
    </w:p>
    <w:bookmarkEnd w:id="377"/>
    <w:bookmarkStart w:name="z384" w:id="378"/>
    <w:p>
      <w:pPr>
        <w:spacing w:after="0"/>
        <w:ind w:left="0"/>
        <w:jc w:val="both"/>
      </w:pPr>
      <w:r>
        <w:rPr>
          <w:rFonts w:ascii="Times New Roman"/>
          <w:b w:val="false"/>
          <w:i w:val="false"/>
          <w:color w:val="000000"/>
          <w:sz w:val="28"/>
        </w:rPr>
        <w:t>
      1) салтанатты – салтанатты рәсімдерді орындау кезінде салтанатты іс-шараларды өткізу кезінде, шерулерге қатысу, қызметкерлерге мемлекеттік, ведомстволық наградалар тапсыру және арнаулы атақ беру, ант қабылдау кезінде, салтанатты сапқа тұру, мемлекеттік және кәсіптік мереке күндерінде, қаза тапқан қызметкерлердің ескерткіштері мен қабірлеріне гүл шоқтарын қою кезінде;</w:t>
      </w:r>
    </w:p>
    <w:bookmarkEnd w:id="378"/>
    <w:bookmarkStart w:name="z385" w:id="379"/>
    <w:p>
      <w:pPr>
        <w:spacing w:after="0"/>
        <w:ind w:left="0"/>
        <w:jc w:val="both"/>
      </w:pPr>
      <w:r>
        <w:rPr>
          <w:rFonts w:ascii="Times New Roman"/>
          <w:b w:val="false"/>
          <w:i w:val="false"/>
          <w:color w:val="000000"/>
          <w:sz w:val="28"/>
        </w:rPr>
        <w:t>
      2) күнделікті – күнделікті қызмет атқару кезінде, қызметтік кеңестер мен жиналыстарда, ведомствоаралық жұмыс отырыстарында, қызметтік мәселелер бойынша бұқаралық ақпарат құралдарында сөз сөйлеу кезінде;</w:t>
      </w:r>
    </w:p>
    <w:bookmarkEnd w:id="379"/>
    <w:bookmarkStart w:name="z386" w:id="380"/>
    <w:p>
      <w:pPr>
        <w:spacing w:after="0"/>
        <w:ind w:left="0"/>
        <w:jc w:val="both"/>
      </w:pPr>
      <w:r>
        <w:rPr>
          <w:rFonts w:ascii="Times New Roman"/>
          <w:b w:val="false"/>
          <w:i w:val="false"/>
          <w:color w:val="000000"/>
          <w:sz w:val="28"/>
        </w:rPr>
        <w:t>
      3) арнаулы – төтенше жағдайларды жою бойынша іс-шараларды жүргізу кезінде, оқу-жаттығуларда, жауынгерлік және жедел кезекшілікте, оқу орталықтарындағы сабақтарда, жауынгерлік техникамен сабақтарда, арнайы міндеттерді орындау кезінде, сондай-ақ Қазақстан Республикасы Төтенше жағдайлар министрінің (бұдан әрі - Министр) немесе облыстардың, республикалық маңызы бар қалалар мен астананың аумақтық органдары басшыларының нұсқауы бойынша күнделікті қызмет кезінде киеді.</w:t>
      </w:r>
    </w:p>
    <w:bookmarkEnd w:id="380"/>
    <w:bookmarkStart w:name="z387" w:id="381"/>
    <w:p>
      <w:pPr>
        <w:spacing w:after="0"/>
        <w:ind w:left="0"/>
        <w:jc w:val="both"/>
      </w:pPr>
      <w:r>
        <w:rPr>
          <w:rFonts w:ascii="Times New Roman"/>
          <w:b w:val="false"/>
          <w:i w:val="false"/>
          <w:color w:val="000000"/>
          <w:sz w:val="28"/>
        </w:rPr>
        <w:t xml:space="preserve">
      24. Арнайы нысанды киімді қатардағы және кіші басшы құрамның қызметкерлері, сондай-ақ курсанттар күнделікті қызмет атқару кезінде киеді. </w:t>
      </w:r>
    </w:p>
    <w:bookmarkEnd w:id="381"/>
    <w:bookmarkStart w:name="z388" w:id="382"/>
    <w:p>
      <w:pPr>
        <w:spacing w:after="0"/>
        <w:ind w:left="0"/>
        <w:jc w:val="both"/>
      </w:pPr>
      <w:r>
        <w:rPr>
          <w:rFonts w:ascii="Times New Roman"/>
          <w:b w:val="false"/>
          <w:i w:val="false"/>
          <w:color w:val="000000"/>
          <w:sz w:val="28"/>
        </w:rPr>
        <w:t xml:space="preserve">
      25. Нысанды киім заттарының егжей-тегжейлі техникалық сипаттамаларын, пайдаланылатын маталар мен материалдарды, олардың құрамдарын, түстері мен мазмұнын ТЖМ тылдық қамтамасыз ету бөлімшесі ТЖМ мүдделі бөлімшелерімен бірлесіп, нысанды киімнің әрбір затына тікелей техникалық сипаттама түрінде айқындайды. </w:t>
      </w:r>
    </w:p>
    <w:bookmarkEnd w:id="382"/>
    <w:bookmarkStart w:name="z389" w:id="383"/>
    <w:p>
      <w:pPr>
        <w:spacing w:after="0"/>
        <w:ind w:left="0"/>
        <w:jc w:val="both"/>
      </w:pPr>
      <w:r>
        <w:rPr>
          <w:rFonts w:ascii="Times New Roman"/>
          <w:b w:val="false"/>
          <w:i w:val="false"/>
          <w:color w:val="000000"/>
          <w:sz w:val="28"/>
        </w:rPr>
        <w:t>
      26. Қызметтік міндеттерін атқару кезінде қызметкерлер үшін нысанды киім кию міндетті болып табылады және осы Қағидалардың талаптарымен регламенттеледі.</w:t>
      </w:r>
    </w:p>
    <w:bookmarkEnd w:id="383"/>
    <w:bookmarkStart w:name="z390" w:id="384"/>
    <w:p>
      <w:pPr>
        <w:spacing w:after="0"/>
        <w:ind w:left="0"/>
        <w:jc w:val="both"/>
      </w:pPr>
      <w:r>
        <w:rPr>
          <w:rFonts w:ascii="Times New Roman"/>
          <w:b w:val="false"/>
          <w:i w:val="false"/>
          <w:color w:val="000000"/>
          <w:sz w:val="28"/>
        </w:rPr>
        <w:t>
      27. Саптық байқауларға, сапқа тұруларда, қызметтік кеңестер мен жиналыстарға арналған нысанды киімді осы іс-шараларды өткізуге жауапты лауазымды адамдар жариялайды.</w:t>
      </w:r>
    </w:p>
    <w:bookmarkEnd w:id="384"/>
    <w:bookmarkStart w:name="z391" w:id="385"/>
    <w:p>
      <w:pPr>
        <w:spacing w:after="0"/>
        <w:ind w:left="0"/>
        <w:jc w:val="both"/>
      </w:pPr>
      <w:r>
        <w:rPr>
          <w:rFonts w:ascii="Times New Roman"/>
          <w:b w:val="false"/>
          <w:i w:val="false"/>
          <w:color w:val="000000"/>
          <w:sz w:val="28"/>
        </w:rPr>
        <w:t>
      28. Аттестаттаудан өтуге арналған нысанды киім (кезекті, жоспардан тыс және кезектен тыс):</w:t>
      </w:r>
    </w:p>
    <w:bookmarkEnd w:id="385"/>
    <w:bookmarkStart w:name="z392" w:id="386"/>
    <w:p>
      <w:pPr>
        <w:spacing w:after="0"/>
        <w:ind w:left="0"/>
        <w:jc w:val="both"/>
      </w:pPr>
      <w:r>
        <w:rPr>
          <w:rFonts w:ascii="Times New Roman"/>
          <w:b w:val="false"/>
          <w:i w:val="false"/>
          <w:color w:val="000000"/>
          <w:sz w:val="28"/>
        </w:rPr>
        <w:t>
      жоғары, аға және орта басшы құрам үшін – күнделікті китель және шалбар/белдемше;</w:t>
      </w:r>
    </w:p>
    <w:bookmarkEnd w:id="386"/>
    <w:bookmarkStart w:name="z393" w:id="387"/>
    <w:p>
      <w:pPr>
        <w:spacing w:after="0"/>
        <w:ind w:left="0"/>
        <w:jc w:val="both"/>
      </w:pPr>
      <w:r>
        <w:rPr>
          <w:rFonts w:ascii="Times New Roman"/>
          <w:b w:val="false"/>
          <w:i w:val="false"/>
          <w:color w:val="000000"/>
          <w:sz w:val="28"/>
        </w:rPr>
        <w:t>
      қатардағы және кіші басшы құрам үшін- арнайы нысанды киім.</w:t>
      </w:r>
    </w:p>
    <w:bookmarkEnd w:id="387"/>
    <w:bookmarkStart w:name="z394" w:id="388"/>
    <w:p>
      <w:pPr>
        <w:spacing w:after="0"/>
        <w:ind w:left="0"/>
        <w:jc w:val="both"/>
      </w:pPr>
      <w:r>
        <w:rPr>
          <w:rFonts w:ascii="Times New Roman"/>
          <w:b w:val="false"/>
          <w:i w:val="false"/>
          <w:color w:val="000000"/>
          <w:sz w:val="28"/>
        </w:rPr>
        <w:t xml:space="preserve">
      29. Жазғы немесе қысқы нысанды киімге көшу Министрдің бұйрығымен белгіленеді. </w:t>
      </w:r>
    </w:p>
    <w:bookmarkEnd w:id="388"/>
    <w:bookmarkStart w:name="z395" w:id="389"/>
    <w:p>
      <w:pPr>
        <w:spacing w:after="0"/>
        <w:ind w:left="0"/>
        <w:jc w:val="both"/>
      </w:pPr>
      <w:r>
        <w:rPr>
          <w:rFonts w:ascii="Times New Roman"/>
          <w:b w:val="false"/>
          <w:i w:val="false"/>
          <w:color w:val="000000"/>
          <w:sz w:val="28"/>
        </w:rPr>
        <w:t>
      30. Қызметкер басқа гарнизонда уақытша болған кезде осы гарнизон үшін белгіленген маусымдық нысанды киім киіледі.</w:t>
      </w:r>
    </w:p>
    <w:bookmarkEnd w:id="389"/>
    <w:bookmarkStart w:name="z396" w:id="390"/>
    <w:p>
      <w:pPr>
        <w:spacing w:after="0"/>
        <w:ind w:left="0"/>
        <w:jc w:val="both"/>
      </w:pPr>
      <w:r>
        <w:rPr>
          <w:rFonts w:ascii="Times New Roman"/>
          <w:b w:val="false"/>
          <w:i w:val="false"/>
          <w:color w:val="000000"/>
          <w:sz w:val="28"/>
        </w:rPr>
        <w:t xml:space="preserve">
      31. Бұрын қолданыста болған нысанды киімдерді кию мерзімдері өткенге дейін және жаңа үлгідегі нысанды киімді ұқсас заттармен қамтамасыз еткенге дейін киюге жол беріледі. </w:t>
      </w:r>
    </w:p>
    <w:bookmarkEnd w:id="390"/>
    <w:bookmarkStart w:name="z397" w:id="391"/>
    <w:p>
      <w:pPr>
        <w:spacing w:after="0"/>
        <w:ind w:left="0"/>
        <w:jc w:val="both"/>
      </w:pPr>
      <w:r>
        <w:rPr>
          <w:rFonts w:ascii="Times New Roman"/>
          <w:b w:val="false"/>
          <w:i w:val="false"/>
          <w:color w:val="000000"/>
          <w:sz w:val="28"/>
        </w:rPr>
        <w:t>
      32.Киімдерді:</w:t>
      </w:r>
    </w:p>
    <w:bookmarkEnd w:id="391"/>
    <w:bookmarkStart w:name="z398" w:id="392"/>
    <w:p>
      <w:pPr>
        <w:spacing w:after="0"/>
        <w:ind w:left="0"/>
        <w:jc w:val="both"/>
      </w:pPr>
      <w:r>
        <w:rPr>
          <w:rFonts w:ascii="Times New Roman"/>
          <w:b w:val="false"/>
          <w:i w:val="false"/>
          <w:color w:val="000000"/>
          <w:sz w:val="28"/>
        </w:rPr>
        <w:t xml:space="preserve">
      1) өзгертілген және (немесе) белгіленбеген үлгілердің нысанды киім заттары мен айырым белгілерімен киюге; </w:t>
      </w:r>
    </w:p>
    <w:bookmarkEnd w:id="392"/>
    <w:bookmarkStart w:name="z399" w:id="393"/>
    <w:p>
      <w:pPr>
        <w:spacing w:after="0"/>
        <w:ind w:left="0"/>
        <w:jc w:val="both"/>
      </w:pPr>
      <w:r>
        <w:rPr>
          <w:rFonts w:ascii="Times New Roman"/>
          <w:b w:val="false"/>
          <w:i w:val="false"/>
          <w:color w:val="000000"/>
          <w:sz w:val="28"/>
        </w:rPr>
        <w:t xml:space="preserve">
      2) қызметтің ерекшелігі мен маусымдылығын ескере отырып, нысанды киімдерді (жаңа үлгідегі нысанды киіммен ескі үлгідегі нысанды киімді және басқа да киім киюдің ықтимал нұсқаларын), сондай-ақ азаматтық және арнайы нысанды киіммен араластырып киюге; </w:t>
      </w:r>
    </w:p>
    <w:bookmarkEnd w:id="393"/>
    <w:bookmarkStart w:name="z400" w:id="394"/>
    <w:p>
      <w:pPr>
        <w:spacing w:after="0"/>
        <w:ind w:left="0"/>
        <w:jc w:val="both"/>
      </w:pPr>
      <w:r>
        <w:rPr>
          <w:rFonts w:ascii="Times New Roman"/>
          <w:b w:val="false"/>
          <w:i w:val="false"/>
          <w:color w:val="000000"/>
          <w:sz w:val="28"/>
        </w:rPr>
        <w:t>
      3) қызметтік міндеттерін атқару кезінде азаматтық киімді киюге;</w:t>
      </w:r>
    </w:p>
    <w:bookmarkEnd w:id="394"/>
    <w:bookmarkStart w:name="z401" w:id="395"/>
    <w:p>
      <w:pPr>
        <w:spacing w:after="0"/>
        <w:ind w:left="0"/>
        <w:jc w:val="both"/>
      </w:pPr>
      <w:r>
        <w:rPr>
          <w:rFonts w:ascii="Times New Roman"/>
          <w:b w:val="false"/>
          <w:i w:val="false"/>
          <w:color w:val="000000"/>
          <w:sz w:val="28"/>
        </w:rPr>
        <w:t>
      4) ашық түсті сөмкелерді ұстауға;</w:t>
      </w:r>
    </w:p>
    <w:bookmarkEnd w:id="395"/>
    <w:bookmarkStart w:name="z402" w:id="396"/>
    <w:p>
      <w:pPr>
        <w:spacing w:after="0"/>
        <w:ind w:left="0"/>
        <w:jc w:val="both"/>
      </w:pPr>
      <w:r>
        <w:rPr>
          <w:rFonts w:ascii="Times New Roman"/>
          <w:b w:val="false"/>
          <w:i w:val="false"/>
          <w:color w:val="000000"/>
          <w:sz w:val="28"/>
        </w:rPr>
        <w:t xml:space="preserve">
      5) жарқыраған, тартымды әшекейлер тағуға; </w:t>
      </w:r>
    </w:p>
    <w:bookmarkEnd w:id="396"/>
    <w:bookmarkStart w:name="z403" w:id="397"/>
    <w:p>
      <w:pPr>
        <w:spacing w:after="0"/>
        <w:ind w:left="0"/>
        <w:jc w:val="both"/>
      </w:pPr>
      <w:r>
        <w:rPr>
          <w:rFonts w:ascii="Times New Roman"/>
          <w:b w:val="false"/>
          <w:i w:val="false"/>
          <w:color w:val="000000"/>
          <w:sz w:val="28"/>
        </w:rPr>
        <w:t xml:space="preserve">
      6) қысқы және өзге де сыртқы киімдерді нысанды киім-кешек үстінен киюге; </w:t>
      </w:r>
    </w:p>
    <w:bookmarkEnd w:id="397"/>
    <w:bookmarkStart w:name="z404" w:id="398"/>
    <w:p>
      <w:pPr>
        <w:spacing w:after="0"/>
        <w:ind w:left="0"/>
        <w:jc w:val="both"/>
      </w:pPr>
      <w:r>
        <w:rPr>
          <w:rFonts w:ascii="Times New Roman"/>
          <w:b w:val="false"/>
          <w:i w:val="false"/>
          <w:color w:val="000000"/>
          <w:sz w:val="28"/>
        </w:rPr>
        <w:t xml:space="preserve">
      7) жыртылған, ластанған, түсі оңған және мойны созылған қыртысталған және белгіленбеген түстегі нысанды киімдерді киюге; </w:t>
      </w:r>
    </w:p>
    <w:bookmarkEnd w:id="398"/>
    <w:bookmarkStart w:name="z405" w:id="399"/>
    <w:p>
      <w:pPr>
        <w:spacing w:after="0"/>
        <w:ind w:left="0"/>
        <w:jc w:val="both"/>
      </w:pPr>
      <w:r>
        <w:rPr>
          <w:rFonts w:ascii="Times New Roman"/>
          <w:b w:val="false"/>
          <w:i w:val="false"/>
          <w:color w:val="000000"/>
          <w:sz w:val="28"/>
        </w:rPr>
        <w:t xml:space="preserve">
      8) қызметкердің АҚО әкімшілік ғимараттары мен бөлімшелерінің аумағынан тыс жерде бас киімсіз жүрулеріне; </w:t>
      </w:r>
    </w:p>
    <w:bookmarkEnd w:id="399"/>
    <w:bookmarkStart w:name="z406" w:id="400"/>
    <w:p>
      <w:pPr>
        <w:spacing w:after="0"/>
        <w:ind w:left="0"/>
        <w:jc w:val="both"/>
      </w:pPr>
      <w:r>
        <w:rPr>
          <w:rFonts w:ascii="Times New Roman"/>
          <w:b w:val="false"/>
          <w:i w:val="false"/>
          <w:color w:val="000000"/>
          <w:sz w:val="28"/>
        </w:rPr>
        <w:t xml:space="preserve">
      9) денеге жабысып, тартылып, тырысып тұратын, қысқартылған және т.б. нысанды киімді киюге; </w:t>
      </w:r>
    </w:p>
    <w:bookmarkEnd w:id="400"/>
    <w:bookmarkStart w:name="z407" w:id="401"/>
    <w:p>
      <w:pPr>
        <w:spacing w:after="0"/>
        <w:ind w:left="0"/>
        <w:jc w:val="both"/>
      </w:pPr>
      <w:r>
        <w:rPr>
          <w:rFonts w:ascii="Times New Roman"/>
          <w:b w:val="false"/>
          <w:i w:val="false"/>
          <w:color w:val="000000"/>
          <w:sz w:val="28"/>
        </w:rPr>
        <w:t>
      10) АҚО қамтамасыздандыруына кірмейтін тұлғалардың айырым белгілері және (немесе) рәміздері бар киім, сондай-ақ нысанды киім мен арнайы киім-кешек киюлеріне;</w:t>
      </w:r>
    </w:p>
    <w:bookmarkEnd w:id="401"/>
    <w:bookmarkStart w:name="z408" w:id="402"/>
    <w:p>
      <w:pPr>
        <w:spacing w:after="0"/>
        <w:ind w:left="0"/>
        <w:jc w:val="both"/>
      </w:pPr>
      <w:r>
        <w:rPr>
          <w:rFonts w:ascii="Times New Roman"/>
          <w:b w:val="false"/>
          <w:i w:val="false"/>
          <w:color w:val="000000"/>
          <w:sz w:val="28"/>
        </w:rPr>
        <w:t xml:space="preserve">
      11) ТЖМ келісімінсіз әртүрлі іс-шараларда айырым белгілері және (немесе) рәміздері бар киімдер, сондай-ақ азаматтық тұлғалардың нысанды киімдері мен арнайы киім-кешектерін киюге жол берілмейді. </w:t>
      </w:r>
    </w:p>
    <w:bookmarkEnd w:id="402"/>
    <w:bookmarkStart w:name="z409" w:id="403"/>
    <w:p>
      <w:pPr>
        <w:spacing w:after="0"/>
        <w:ind w:left="0"/>
        <w:jc w:val="both"/>
      </w:pPr>
      <w:r>
        <w:rPr>
          <w:rFonts w:ascii="Times New Roman"/>
          <w:b w:val="false"/>
          <w:i w:val="false"/>
          <w:color w:val="000000"/>
          <w:sz w:val="28"/>
        </w:rPr>
        <w:t>
      33. Нысанды киім таза және үтіктелген болуы керек. Сыртқы және ойылған қалталардың клапандары сыртқа шығарылады. Нысанды киімді азаматтық киіммен араластыруға және нысанды киімнің белгіленбеген түрлерін киюге жол берілмейді.</w:t>
      </w:r>
    </w:p>
    <w:bookmarkEnd w:id="403"/>
    <w:bookmarkStart w:name="z410" w:id="404"/>
    <w:p>
      <w:pPr>
        <w:spacing w:after="0"/>
        <w:ind w:left="0"/>
        <w:jc w:val="both"/>
      </w:pPr>
      <w:r>
        <w:rPr>
          <w:rFonts w:ascii="Times New Roman"/>
          <w:b w:val="false"/>
          <w:i w:val="false"/>
          <w:color w:val="000000"/>
          <w:sz w:val="28"/>
        </w:rPr>
        <w:t>
      34. Нысанды киімді қызметтік үй-жайларда сақтауға тиісті сақтау жағдайларын қамтамасыз ететін шкафтарда (бар болса) немесе гардеробтарда сақтауға рұқсат етіледі.</w:t>
      </w:r>
    </w:p>
    <w:bookmarkEnd w:id="404"/>
    <w:bookmarkStart w:name="z411" w:id="405"/>
    <w:p>
      <w:pPr>
        <w:spacing w:after="0"/>
        <w:ind w:left="0"/>
        <w:jc w:val="left"/>
      </w:pPr>
      <w:r>
        <w:rPr>
          <w:rFonts w:ascii="Times New Roman"/>
          <w:b/>
          <w:i w:val="false"/>
          <w:color w:val="000000"/>
        </w:rPr>
        <w:t xml:space="preserve"> 2 тарау. Азаматтық қорғау органдары қызметкерлерінің жекелеген нысанды киімдерін кию</w:t>
      </w:r>
    </w:p>
    <w:bookmarkEnd w:id="405"/>
    <w:bookmarkStart w:name="z412" w:id="406"/>
    <w:p>
      <w:pPr>
        <w:spacing w:after="0"/>
        <w:ind w:left="0"/>
        <w:jc w:val="left"/>
      </w:pPr>
      <w:r>
        <w:rPr>
          <w:rFonts w:ascii="Times New Roman"/>
          <w:b/>
          <w:i w:val="false"/>
          <w:color w:val="000000"/>
        </w:rPr>
        <w:t xml:space="preserve"> 1-параграф. Бас киімдер</w:t>
      </w:r>
    </w:p>
    <w:bookmarkEnd w:id="406"/>
    <w:bookmarkStart w:name="z413" w:id="407"/>
    <w:p>
      <w:pPr>
        <w:spacing w:after="0"/>
        <w:ind w:left="0"/>
        <w:jc w:val="both"/>
      </w:pPr>
      <w:r>
        <w:rPr>
          <w:rFonts w:ascii="Times New Roman"/>
          <w:b w:val="false"/>
          <w:i w:val="false"/>
          <w:color w:val="000000"/>
          <w:sz w:val="28"/>
        </w:rPr>
        <w:t>
      35. Белгіленген киім нысандарына сәйкес бас киімдерді:</w:t>
      </w:r>
    </w:p>
    <w:bookmarkEnd w:id="407"/>
    <w:bookmarkStart w:name="z414" w:id="408"/>
    <w:p>
      <w:pPr>
        <w:spacing w:after="0"/>
        <w:ind w:left="0"/>
        <w:jc w:val="both"/>
      </w:pPr>
      <w:r>
        <w:rPr>
          <w:rFonts w:ascii="Times New Roman"/>
          <w:b w:val="false"/>
          <w:i w:val="false"/>
          <w:color w:val="000000"/>
          <w:sz w:val="28"/>
        </w:rPr>
        <w:t xml:space="preserve">
      1) салтанатты фуражка – ақ түсті ұзын жеңді жейдесі бар салтанатты мундирмен, кительмен, жылы күртемен; </w:t>
      </w:r>
    </w:p>
    <w:bookmarkEnd w:id="408"/>
    <w:bookmarkStart w:name="z415" w:id="409"/>
    <w:p>
      <w:pPr>
        <w:spacing w:after="0"/>
        <w:ind w:left="0"/>
        <w:jc w:val="both"/>
      </w:pPr>
      <w:r>
        <w:rPr>
          <w:rFonts w:ascii="Times New Roman"/>
          <w:b w:val="false"/>
          <w:i w:val="false"/>
          <w:color w:val="000000"/>
          <w:sz w:val="28"/>
        </w:rPr>
        <w:t xml:space="preserve">
      2) күнделікті фуражка – кительмен, жылы күртемен, ашық жусан түсті ұзын және қысқа жеңді жейдемен; </w:t>
      </w:r>
    </w:p>
    <w:bookmarkEnd w:id="409"/>
    <w:bookmarkStart w:name="z416" w:id="410"/>
    <w:p>
      <w:pPr>
        <w:spacing w:after="0"/>
        <w:ind w:left="0"/>
        <w:jc w:val="both"/>
      </w:pPr>
      <w:r>
        <w:rPr>
          <w:rFonts w:ascii="Times New Roman"/>
          <w:b w:val="false"/>
          <w:i w:val="false"/>
          <w:color w:val="000000"/>
          <w:sz w:val="28"/>
        </w:rPr>
        <w:t xml:space="preserve">
      3) бейсболка – қысқа және ұзын жеңді күртемен (кеңсе формасы), жылы күртемен; </w:t>
      </w:r>
    </w:p>
    <w:bookmarkEnd w:id="410"/>
    <w:bookmarkStart w:name="z417" w:id="411"/>
    <w:p>
      <w:pPr>
        <w:spacing w:after="0"/>
        <w:ind w:left="0"/>
        <w:jc w:val="both"/>
      </w:pPr>
      <w:r>
        <w:rPr>
          <w:rFonts w:ascii="Times New Roman"/>
          <w:b w:val="false"/>
          <w:i w:val="false"/>
          <w:color w:val="000000"/>
          <w:sz w:val="28"/>
        </w:rPr>
        <w:t>
      4) қаракөлден жасалған құлақшын (жоғары басшы құрам мен полковниктер үшін) – жылы күртемен;</w:t>
      </w:r>
    </w:p>
    <w:bookmarkEnd w:id="411"/>
    <w:bookmarkStart w:name="z418" w:id="412"/>
    <w:p>
      <w:pPr>
        <w:spacing w:after="0"/>
        <w:ind w:left="0"/>
        <w:jc w:val="both"/>
      </w:pPr>
      <w:r>
        <w:rPr>
          <w:rFonts w:ascii="Times New Roman"/>
          <w:b w:val="false"/>
          <w:i w:val="false"/>
          <w:color w:val="000000"/>
          <w:sz w:val="28"/>
        </w:rPr>
        <w:t xml:space="preserve">
      5) құлақшын – жылы күртемен; </w:t>
      </w:r>
    </w:p>
    <w:bookmarkEnd w:id="412"/>
    <w:bookmarkStart w:name="z419" w:id="413"/>
    <w:p>
      <w:pPr>
        <w:spacing w:after="0"/>
        <w:ind w:left="0"/>
        <w:jc w:val="both"/>
      </w:pPr>
      <w:r>
        <w:rPr>
          <w:rFonts w:ascii="Times New Roman"/>
          <w:b w:val="false"/>
          <w:i w:val="false"/>
          <w:color w:val="000000"/>
          <w:sz w:val="28"/>
        </w:rPr>
        <w:t>
      6) бас киім (шляпа) – салтанатты мундирмен, кительмен, жылы күртемен, ақ түсті ұзын жеңді жейдемен, ақшыл жусан түсті ұзын және қысқа жеңді жейдемен;</w:t>
      </w:r>
    </w:p>
    <w:bookmarkEnd w:id="413"/>
    <w:bookmarkStart w:name="z420" w:id="414"/>
    <w:p>
      <w:pPr>
        <w:spacing w:after="0"/>
        <w:ind w:left="0"/>
        <w:jc w:val="both"/>
      </w:pPr>
      <w:r>
        <w:rPr>
          <w:rFonts w:ascii="Times New Roman"/>
          <w:b w:val="false"/>
          <w:i w:val="false"/>
          <w:color w:val="000000"/>
          <w:sz w:val="28"/>
        </w:rPr>
        <w:t>
      7) бүркеніш түсті бас киім – арнайы нысанды киіммен киюге рұқсат етіледі.</w:t>
      </w:r>
    </w:p>
    <w:bookmarkEnd w:id="414"/>
    <w:bookmarkStart w:name="z421" w:id="415"/>
    <w:p>
      <w:pPr>
        <w:spacing w:after="0"/>
        <w:ind w:left="0"/>
        <w:jc w:val="both"/>
      </w:pPr>
      <w:r>
        <w:rPr>
          <w:rFonts w:ascii="Times New Roman"/>
          <w:b w:val="false"/>
          <w:i w:val="false"/>
          <w:color w:val="000000"/>
          <w:sz w:val="28"/>
        </w:rPr>
        <w:t>
      36. Барлық бас киімдер қисайтылмай тіке киіледі, ал төменгі жиегі қастардың үстінде бір немесе екі саусақ көлденең, ал фуражканың күнқағары мен бейсболка қас деңгейінде болатындай етіп киіледі. Кокарданың ортасы мұрын сүйегінің үстінде болуы керек.</w:t>
      </w:r>
    </w:p>
    <w:bookmarkEnd w:id="415"/>
    <w:bookmarkStart w:name="z422" w:id="416"/>
    <w:p>
      <w:pPr>
        <w:spacing w:after="0"/>
        <w:ind w:left="0"/>
        <w:jc w:val="both"/>
      </w:pPr>
      <w:r>
        <w:rPr>
          <w:rFonts w:ascii="Times New Roman"/>
          <w:b w:val="false"/>
          <w:i w:val="false"/>
          <w:color w:val="000000"/>
          <w:sz w:val="28"/>
        </w:rPr>
        <w:t xml:space="preserve">
      37. АҚО әкімшілік ғимараттарының ішінде, көлік құралдарында бас киімсіз нысанды киім киюге жол беріледі. </w:t>
      </w:r>
    </w:p>
    <w:bookmarkEnd w:id="416"/>
    <w:bookmarkStart w:name="z423" w:id="417"/>
    <w:p>
      <w:pPr>
        <w:spacing w:after="0"/>
        <w:ind w:left="0"/>
        <w:jc w:val="both"/>
      </w:pPr>
      <w:r>
        <w:rPr>
          <w:rFonts w:ascii="Times New Roman"/>
          <w:b w:val="false"/>
          <w:i w:val="false"/>
          <w:color w:val="000000"/>
          <w:sz w:val="28"/>
        </w:rPr>
        <w:t>
      38. Шешілген бас киімдер артқы жағымен ілгішке ұқыпты ілінеді, сөреге, қолайлы жиһаздың бетіне қойылады немесе сол қолында көлденең күйде ұсталынады.</w:t>
      </w:r>
    </w:p>
    <w:bookmarkEnd w:id="417"/>
    <w:bookmarkStart w:name="z424" w:id="418"/>
    <w:p>
      <w:pPr>
        <w:spacing w:after="0"/>
        <w:ind w:left="0"/>
        <w:jc w:val="left"/>
      </w:pPr>
      <w:r>
        <w:rPr>
          <w:rFonts w:ascii="Times New Roman"/>
          <w:b/>
          <w:i w:val="false"/>
          <w:color w:val="000000"/>
        </w:rPr>
        <w:t xml:space="preserve"> 2-параграф. Сыртқы киім</w:t>
      </w:r>
    </w:p>
    <w:bookmarkEnd w:id="418"/>
    <w:bookmarkStart w:name="z425" w:id="419"/>
    <w:p>
      <w:pPr>
        <w:spacing w:after="0"/>
        <w:ind w:left="0"/>
        <w:jc w:val="both"/>
      </w:pPr>
      <w:r>
        <w:rPr>
          <w:rFonts w:ascii="Times New Roman"/>
          <w:b w:val="false"/>
          <w:i w:val="false"/>
          <w:color w:val="000000"/>
          <w:sz w:val="28"/>
        </w:rPr>
        <w:t>
      39. Жылы күртешені ауа райына сәйкес ішкі қабатынсыз (ішкі күртеше) киюге рұқсат етіледі.</w:t>
      </w:r>
    </w:p>
    <w:bookmarkEnd w:id="419"/>
    <w:bookmarkStart w:name="z426" w:id="420"/>
    <w:p>
      <w:pPr>
        <w:spacing w:after="0"/>
        <w:ind w:left="0"/>
        <w:jc w:val="both"/>
      </w:pPr>
      <w:r>
        <w:rPr>
          <w:rFonts w:ascii="Times New Roman"/>
          <w:b w:val="false"/>
          <w:i w:val="false"/>
          <w:color w:val="000000"/>
          <w:sz w:val="28"/>
        </w:rPr>
        <w:t>
      40. Жылы күртешені немесе оның ішкі қабатын (ішкі күртешені) жазғы және қысқы уақытта тиісті ауа райы жағдайларында салтанатты және күнделікті нысанды киіммен киюге рұқсат етіледі.</w:t>
      </w:r>
    </w:p>
    <w:bookmarkEnd w:id="420"/>
    <w:bookmarkStart w:name="z427" w:id="421"/>
    <w:p>
      <w:pPr>
        <w:spacing w:after="0"/>
        <w:ind w:left="0"/>
        <w:jc w:val="both"/>
      </w:pPr>
      <w:r>
        <w:rPr>
          <w:rFonts w:ascii="Times New Roman"/>
          <w:b w:val="false"/>
          <w:i w:val="false"/>
          <w:color w:val="000000"/>
          <w:sz w:val="28"/>
        </w:rPr>
        <w:t>
      41. Жылы күртеше желден қорғайтын клапанмен "сыдырғымен" бекіткішіне салынады. Желден қорғайтын клапан оң жақтағы барлық түймелерге, қызметкерлерде (курсанттарда)-әйелдерде – сол жаққа жасырын бекіткішпен салынады.</w:t>
      </w:r>
    </w:p>
    <w:bookmarkEnd w:id="421"/>
    <w:bookmarkStart w:name="z428" w:id="422"/>
    <w:p>
      <w:pPr>
        <w:spacing w:after="0"/>
        <w:ind w:left="0"/>
        <w:jc w:val="both"/>
      </w:pPr>
      <w:r>
        <w:rPr>
          <w:rFonts w:ascii="Times New Roman"/>
          <w:b w:val="false"/>
          <w:i w:val="false"/>
          <w:color w:val="000000"/>
          <w:sz w:val="28"/>
        </w:rPr>
        <w:t>
      42. Жылы ауа райында жылы күртешені үстіңгі түймені салмай және (немесе) күләпарасыз киюге рұқсат етіледі.</w:t>
      </w:r>
    </w:p>
    <w:bookmarkEnd w:id="422"/>
    <w:bookmarkStart w:name="z429" w:id="423"/>
    <w:p>
      <w:pPr>
        <w:spacing w:after="0"/>
        <w:ind w:left="0"/>
        <w:jc w:val="both"/>
      </w:pPr>
      <w:r>
        <w:rPr>
          <w:rFonts w:ascii="Times New Roman"/>
          <w:b w:val="false"/>
          <w:i w:val="false"/>
          <w:color w:val="000000"/>
          <w:sz w:val="28"/>
        </w:rPr>
        <w:t>
      43. Шешілген күртешелер ілгішке ілмек арқылы ұқыпты ілінеді немесе ішкі жағына қарай ұқыпты бүктілген күйде, сол қолда ұсталады.</w:t>
      </w:r>
    </w:p>
    <w:bookmarkEnd w:id="423"/>
    <w:bookmarkStart w:name="z430" w:id="424"/>
    <w:p>
      <w:pPr>
        <w:spacing w:after="0"/>
        <w:ind w:left="0"/>
        <w:jc w:val="both"/>
      </w:pPr>
      <w:r>
        <w:rPr>
          <w:rFonts w:ascii="Times New Roman"/>
          <w:b w:val="false"/>
          <w:i w:val="false"/>
          <w:color w:val="000000"/>
          <w:sz w:val="28"/>
        </w:rPr>
        <w:t>
      44. Шалбары/белдемшесі бар салтанатты мундир немесе китель салтанатты галстукпен, фуражкамен және аксельбантпен ақ түсті жейдемен киіледі және барлық түймелері оң жаққа, әйел-қызметкерлерде (курсанттарда) - сол жаққа түймеленеді.</w:t>
      </w:r>
    </w:p>
    <w:bookmarkEnd w:id="424"/>
    <w:bookmarkStart w:name="z431" w:id="425"/>
    <w:p>
      <w:pPr>
        <w:spacing w:after="0"/>
        <w:ind w:left="0"/>
        <w:jc w:val="both"/>
      </w:pPr>
      <w:r>
        <w:rPr>
          <w:rFonts w:ascii="Times New Roman"/>
          <w:b w:val="false"/>
          <w:i w:val="false"/>
          <w:color w:val="000000"/>
          <w:sz w:val="28"/>
        </w:rPr>
        <w:t xml:space="preserve">
      45. Шалбар/белдемшесі бар күнделікті китель ұзын жеңді ашық жусан түсті жейдемен, галстукпен және фуражкамен киіледі және барлық түймелері оң жаққа, әйел-қызметкерлерде (курсанттарда) - сол жаққа түймеленеді. </w:t>
      </w:r>
    </w:p>
    <w:bookmarkEnd w:id="425"/>
    <w:bookmarkStart w:name="z432" w:id="426"/>
    <w:p>
      <w:pPr>
        <w:spacing w:after="0"/>
        <w:ind w:left="0"/>
        <w:jc w:val="both"/>
      </w:pPr>
      <w:r>
        <w:rPr>
          <w:rFonts w:ascii="Times New Roman"/>
          <w:b w:val="false"/>
          <w:i w:val="false"/>
          <w:color w:val="000000"/>
          <w:sz w:val="28"/>
        </w:rPr>
        <w:t>
      46. Ұзын немесе қысқа жеңді күртеше және шалбар/белдемше (кеңсе формасы) зәйтүн түсті футболкамен және төсбелгілермен (сыныптық біліктілік, білім беру белгісі және марапаттар жолағы) және погондармен жабдықталған бейсболкамен киіледі.</w:t>
      </w:r>
    </w:p>
    <w:bookmarkEnd w:id="426"/>
    <w:bookmarkStart w:name="z433" w:id="427"/>
    <w:p>
      <w:pPr>
        <w:spacing w:after="0"/>
        <w:ind w:left="0"/>
        <w:jc w:val="both"/>
      </w:pPr>
      <w:r>
        <w:rPr>
          <w:rFonts w:ascii="Times New Roman"/>
          <w:b w:val="false"/>
          <w:i w:val="false"/>
          <w:color w:val="000000"/>
          <w:sz w:val="28"/>
        </w:rPr>
        <w:t>
      47. Қызметтік кабинетте келушілер болмаған кезде ұзын немесе қысқа жеңді күртешелердің шалбарымен/белдемшемен (кеңсе нысаны) зәйтүн түсті футболкаларда болуға рұқсат етіледі.</w:t>
      </w:r>
    </w:p>
    <w:bookmarkEnd w:id="427"/>
    <w:bookmarkStart w:name="z434" w:id="428"/>
    <w:p>
      <w:pPr>
        <w:spacing w:after="0"/>
        <w:ind w:left="0"/>
        <w:jc w:val="both"/>
      </w:pPr>
      <w:r>
        <w:rPr>
          <w:rFonts w:ascii="Times New Roman"/>
          <w:b w:val="false"/>
          <w:i w:val="false"/>
          <w:color w:val="000000"/>
          <w:sz w:val="28"/>
        </w:rPr>
        <w:t>
      48. Арнайы нысанды киім зәйтүн түсті футболкамен және бүркеніш түсті бас киіммен киіледі. Ыстық ауа райында (+20 °С) күртешенің жеңдерін шынтақ бүктемесінен 2 – 4 сантиметрге (бұдан әрі - см.) жоғары қайыруға рұқсат етіледі.</w:t>
      </w:r>
    </w:p>
    <w:bookmarkEnd w:id="428"/>
    <w:bookmarkStart w:name="z435" w:id="429"/>
    <w:p>
      <w:pPr>
        <w:spacing w:after="0"/>
        <w:ind w:left="0"/>
        <w:jc w:val="left"/>
      </w:pPr>
      <w:r>
        <w:rPr>
          <w:rFonts w:ascii="Times New Roman"/>
          <w:b/>
          <w:i w:val="false"/>
          <w:color w:val="000000"/>
        </w:rPr>
        <w:t xml:space="preserve"> 3-параграф. Жейделер, галстук, футболка және қолғап</w:t>
      </w:r>
    </w:p>
    <w:bookmarkEnd w:id="429"/>
    <w:bookmarkStart w:name="z436" w:id="430"/>
    <w:p>
      <w:pPr>
        <w:spacing w:after="0"/>
        <w:ind w:left="0"/>
        <w:jc w:val="both"/>
      </w:pPr>
      <w:r>
        <w:rPr>
          <w:rFonts w:ascii="Times New Roman"/>
          <w:b w:val="false"/>
          <w:i w:val="false"/>
          <w:color w:val="000000"/>
          <w:sz w:val="28"/>
        </w:rPr>
        <w:t>
      49. Жейделердің барлық түймелері оң жаққа, әйел-қызметкерлерде (курсанттарда) сол жаққа түймеленеді және погондармен және галстукпен тағылады. Мундирді, кительді киген кезде жейденің жағасы артқы жағында мундир жағасының, кительдің жоғарғы жиегімен бір деңгейде орналасады немесе оның үстінен 0,5 см. жоғары емес шығып тұрады.</w:t>
      </w:r>
    </w:p>
    <w:bookmarkEnd w:id="430"/>
    <w:bookmarkStart w:name="z437" w:id="431"/>
    <w:p>
      <w:pPr>
        <w:spacing w:after="0"/>
        <w:ind w:left="0"/>
        <w:jc w:val="both"/>
      </w:pPr>
      <w:r>
        <w:rPr>
          <w:rFonts w:ascii="Times New Roman"/>
          <w:b w:val="false"/>
          <w:i w:val="false"/>
          <w:color w:val="000000"/>
          <w:sz w:val="28"/>
        </w:rPr>
        <w:t>
      50. Ыстық ауа райында (+20 °C) жейделерді футболкаларсыз, футболканың орнына майка киюге рұқсат етіледі.</w:t>
      </w:r>
    </w:p>
    <w:bookmarkEnd w:id="431"/>
    <w:bookmarkStart w:name="z438" w:id="432"/>
    <w:p>
      <w:pPr>
        <w:spacing w:after="0"/>
        <w:ind w:left="0"/>
        <w:jc w:val="both"/>
      </w:pPr>
      <w:r>
        <w:rPr>
          <w:rFonts w:ascii="Times New Roman"/>
          <w:b w:val="false"/>
          <w:i w:val="false"/>
          <w:color w:val="000000"/>
          <w:sz w:val="28"/>
        </w:rPr>
        <w:t>
      51. Жейделерді:</w:t>
      </w:r>
    </w:p>
    <w:bookmarkEnd w:id="432"/>
    <w:bookmarkStart w:name="z439" w:id="433"/>
    <w:p>
      <w:pPr>
        <w:spacing w:after="0"/>
        <w:ind w:left="0"/>
        <w:jc w:val="both"/>
      </w:pPr>
      <w:r>
        <w:rPr>
          <w:rFonts w:ascii="Times New Roman"/>
          <w:b w:val="false"/>
          <w:i w:val="false"/>
          <w:color w:val="000000"/>
          <w:sz w:val="28"/>
        </w:rPr>
        <w:t>
      1) ұзын жеңді ақ түсті жейдені – жазғы салтанатты нысанды киім кезінде, салтанатты фуражкамен, бас киіммен (шляпасы) және күрең түсті жиектері бар шалбармен/белдемшемен, галстукпен және қысқышпен;</w:t>
      </w:r>
    </w:p>
    <w:bookmarkEnd w:id="433"/>
    <w:bookmarkStart w:name="z440" w:id="434"/>
    <w:p>
      <w:pPr>
        <w:spacing w:after="0"/>
        <w:ind w:left="0"/>
        <w:jc w:val="both"/>
      </w:pPr>
      <w:r>
        <w:rPr>
          <w:rFonts w:ascii="Times New Roman"/>
          <w:b w:val="false"/>
          <w:i w:val="false"/>
          <w:color w:val="000000"/>
          <w:sz w:val="28"/>
        </w:rPr>
        <w:t xml:space="preserve">
      2) ашық жусан түсті қысқа жеңді күнделікті – жазғы күнделікті нысанды киіммен, күнделікті фуражкамен, бас киіммен (шляпамен) және күрең түсті жиектері бар шалбармен/ белдемшемен, галстуксыз; </w:t>
      </w:r>
    </w:p>
    <w:bookmarkEnd w:id="434"/>
    <w:bookmarkStart w:name="z441" w:id="435"/>
    <w:p>
      <w:pPr>
        <w:spacing w:after="0"/>
        <w:ind w:left="0"/>
        <w:jc w:val="both"/>
      </w:pPr>
      <w:r>
        <w:rPr>
          <w:rFonts w:ascii="Times New Roman"/>
          <w:b w:val="false"/>
          <w:i w:val="false"/>
          <w:color w:val="000000"/>
          <w:sz w:val="28"/>
        </w:rPr>
        <w:t>
      3) ашық жусан түсті ұзын жеңді күнделікті – күнделікті нысанды киіммен, күнделікті фуражкамен, бас киіммен (шляпамен) және күрең түсті жиектері бар шалбармен/белдемшемен, галстукпен және қысқышпен киюге рұқсат етіледі.</w:t>
      </w:r>
    </w:p>
    <w:bookmarkEnd w:id="435"/>
    <w:bookmarkStart w:name="z442" w:id="436"/>
    <w:p>
      <w:pPr>
        <w:spacing w:after="0"/>
        <w:ind w:left="0"/>
        <w:jc w:val="both"/>
      </w:pPr>
      <w:r>
        <w:rPr>
          <w:rFonts w:ascii="Times New Roman"/>
          <w:b w:val="false"/>
          <w:i w:val="false"/>
          <w:color w:val="000000"/>
          <w:sz w:val="28"/>
        </w:rPr>
        <w:t>
      52. Жейделер белгіленген үлгілер мен түстерде, таза, тура келтірілген және үтіктелген, дұрыс таңдалған погондармен киіледі. Өңсіз және үтіктелмеген жейделерді, деформацияланған және ластанған погондары бар жейделерді киюге, сондай-ақ жейденің артқы және алдыңғы жақтарына сызықтар салуға жол берілмейді.</w:t>
      </w:r>
    </w:p>
    <w:bookmarkEnd w:id="436"/>
    <w:bookmarkStart w:name="z443" w:id="437"/>
    <w:p>
      <w:pPr>
        <w:spacing w:after="0"/>
        <w:ind w:left="0"/>
        <w:jc w:val="both"/>
      </w:pPr>
      <w:r>
        <w:rPr>
          <w:rFonts w:ascii="Times New Roman"/>
          <w:b w:val="false"/>
          <w:i w:val="false"/>
          <w:color w:val="000000"/>
          <w:sz w:val="28"/>
        </w:rPr>
        <w:t xml:space="preserve">
      53. Галстук ақ немесе ақшыл жусан түсті ұзын жеңді жейдемен киіледі және алтын түсті қысқышпен, үстіңгі жағындағы үшінші және төртінші түймелердің арасына бекітіледі. Галстук әрқашан таза киіледі. Өңсіз және қыртысталған галстук тағуға жол берілмейді. </w:t>
      </w:r>
    </w:p>
    <w:bookmarkEnd w:id="437"/>
    <w:bookmarkStart w:name="z444" w:id="438"/>
    <w:p>
      <w:pPr>
        <w:spacing w:after="0"/>
        <w:ind w:left="0"/>
        <w:jc w:val="both"/>
      </w:pPr>
      <w:r>
        <w:rPr>
          <w:rFonts w:ascii="Times New Roman"/>
          <w:b w:val="false"/>
          <w:i w:val="false"/>
          <w:color w:val="000000"/>
          <w:sz w:val="28"/>
        </w:rPr>
        <w:t>
      54. Футболка:</w:t>
      </w:r>
    </w:p>
    <w:bookmarkEnd w:id="438"/>
    <w:bookmarkStart w:name="z445" w:id="439"/>
    <w:p>
      <w:pPr>
        <w:spacing w:after="0"/>
        <w:ind w:left="0"/>
        <w:jc w:val="both"/>
      </w:pPr>
      <w:r>
        <w:rPr>
          <w:rFonts w:ascii="Times New Roman"/>
          <w:b w:val="false"/>
          <w:i w:val="false"/>
          <w:color w:val="000000"/>
          <w:sz w:val="28"/>
        </w:rPr>
        <w:t>
      ақ түсті футболка - ақшыл жусан түсті қысқа жеңді күнделікті жейденің астына;</w:t>
      </w:r>
    </w:p>
    <w:bookmarkEnd w:id="439"/>
    <w:bookmarkStart w:name="z446" w:id="440"/>
    <w:p>
      <w:pPr>
        <w:spacing w:after="0"/>
        <w:ind w:left="0"/>
        <w:jc w:val="both"/>
      </w:pPr>
      <w:r>
        <w:rPr>
          <w:rFonts w:ascii="Times New Roman"/>
          <w:b w:val="false"/>
          <w:i w:val="false"/>
          <w:color w:val="000000"/>
          <w:sz w:val="28"/>
        </w:rPr>
        <w:t xml:space="preserve">
      зәйтүн түсті - қара жусан түсті ұзын немесе қысқа жеңді күртешенің астына (кеңсе формасы), бүркеніш түсті арнайы нысанды киім астына киіледі. </w:t>
      </w:r>
    </w:p>
    <w:bookmarkEnd w:id="440"/>
    <w:bookmarkStart w:name="z447" w:id="441"/>
    <w:p>
      <w:pPr>
        <w:spacing w:after="0"/>
        <w:ind w:left="0"/>
        <w:jc w:val="both"/>
      </w:pPr>
      <w:r>
        <w:rPr>
          <w:rFonts w:ascii="Times New Roman"/>
          <w:b w:val="false"/>
          <w:i w:val="false"/>
          <w:color w:val="000000"/>
          <w:sz w:val="28"/>
        </w:rPr>
        <w:t>
      55. Салтанатты қолғаптар салтанатты нысанды киімнен киіледі. Қара түсті қолғаптар жылы күртешемен киіледі, сондай-ақ суық мезгілде қара жусан түсті ішкі күртешемен киюге рұқсат етіледі.</w:t>
      </w:r>
    </w:p>
    <w:bookmarkEnd w:id="441"/>
    <w:bookmarkStart w:name="z448" w:id="442"/>
    <w:p>
      <w:pPr>
        <w:spacing w:after="0"/>
        <w:ind w:left="0"/>
        <w:jc w:val="both"/>
      </w:pPr>
      <w:r>
        <w:rPr>
          <w:rFonts w:ascii="Times New Roman"/>
          <w:b w:val="false"/>
          <w:i w:val="false"/>
          <w:color w:val="000000"/>
          <w:sz w:val="28"/>
        </w:rPr>
        <w:t>
      Сәлемдесу кезінде қолғаптарды шешпейді. Жылы ауа райында қысқы киім киген кезде қолғап кимеуге рұқсат етіледі.</w:t>
      </w:r>
    </w:p>
    <w:bookmarkEnd w:id="442"/>
    <w:bookmarkStart w:name="z449" w:id="443"/>
    <w:p>
      <w:pPr>
        <w:spacing w:after="0"/>
        <w:ind w:left="0"/>
        <w:jc w:val="both"/>
      </w:pPr>
      <w:r>
        <w:rPr>
          <w:rFonts w:ascii="Times New Roman"/>
          <w:b w:val="false"/>
          <w:i w:val="false"/>
          <w:color w:val="000000"/>
          <w:sz w:val="28"/>
        </w:rPr>
        <w:t>
      Азаматтық үлгіде, сондай-ақ қара түсті былғарыдан жасалған қолғапты киюге рұқсат етіледі.</w:t>
      </w:r>
    </w:p>
    <w:bookmarkEnd w:id="443"/>
    <w:bookmarkStart w:name="z450" w:id="444"/>
    <w:p>
      <w:pPr>
        <w:spacing w:after="0"/>
        <w:ind w:left="0"/>
        <w:jc w:val="left"/>
      </w:pPr>
      <w:r>
        <w:rPr>
          <w:rFonts w:ascii="Times New Roman"/>
          <w:b/>
          <w:i w:val="false"/>
          <w:color w:val="000000"/>
        </w:rPr>
        <w:t xml:space="preserve"> 4-параграф. Аяқ киім, шұлық, әйелдердің шұлығы және колготкілер, белбеу, аксельбант</w:t>
      </w:r>
    </w:p>
    <w:bookmarkEnd w:id="444"/>
    <w:bookmarkStart w:name="z451" w:id="445"/>
    <w:p>
      <w:pPr>
        <w:spacing w:after="0"/>
        <w:ind w:left="0"/>
        <w:jc w:val="both"/>
      </w:pPr>
      <w:r>
        <w:rPr>
          <w:rFonts w:ascii="Times New Roman"/>
          <w:b w:val="false"/>
          <w:i w:val="false"/>
          <w:color w:val="000000"/>
          <w:sz w:val="28"/>
        </w:rPr>
        <w:t>
      56. Нысанды киім киген кезде аяқ киім белгіленген үлгіде, жөндетілген және үнемі тазаланған күйде киіледі. Ұзын қонышты бәтеңке толық байланған болуы қажет. Үстіңгі жағы сырылған немесе өкшесі тозған аяқ киімді киюге жол берілмейді.</w:t>
      </w:r>
    </w:p>
    <w:bookmarkEnd w:id="445"/>
    <w:bookmarkStart w:name="z452" w:id="446"/>
    <w:p>
      <w:pPr>
        <w:spacing w:after="0"/>
        <w:ind w:left="0"/>
        <w:jc w:val="both"/>
      </w:pPr>
      <w:r>
        <w:rPr>
          <w:rFonts w:ascii="Times New Roman"/>
          <w:b w:val="false"/>
          <w:i w:val="false"/>
          <w:color w:val="000000"/>
          <w:sz w:val="28"/>
        </w:rPr>
        <w:t xml:space="preserve">
      57. Ұқсас дизайндағы және белгіленген үлгідегі материалдан жасалған азаматтық аяқ киімді (баусыз) киюге рұқсат етіледі. </w:t>
      </w:r>
    </w:p>
    <w:bookmarkEnd w:id="446"/>
    <w:bookmarkStart w:name="z453" w:id="447"/>
    <w:p>
      <w:pPr>
        <w:spacing w:after="0"/>
        <w:ind w:left="0"/>
        <w:jc w:val="both"/>
      </w:pPr>
      <w:r>
        <w:rPr>
          <w:rFonts w:ascii="Times New Roman"/>
          <w:b w:val="false"/>
          <w:i w:val="false"/>
          <w:color w:val="000000"/>
          <w:sz w:val="28"/>
        </w:rPr>
        <w:t xml:space="preserve">
      58. Нысанды аяқ киіммен қара (қара) түсті, ұзын қонышты, өрнектерсіз, жазуларсыз, суреттерсіз және т. б. шұлықтар киіледі. </w:t>
      </w:r>
    </w:p>
    <w:bookmarkEnd w:id="447"/>
    <w:bookmarkStart w:name="z454" w:id="448"/>
    <w:p>
      <w:pPr>
        <w:spacing w:after="0"/>
        <w:ind w:left="0"/>
        <w:jc w:val="both"/>
      </w:pPr>
      <w:r>
        <w:rPr>
          <w:rFonts w:ascii="Times New Roman"/>
          <w:b w:val="false"/>
          <w:i w:val="false"/>
          <w:color w:val="000000"/>
          <w:sz w:val="28"/>
        </w:rPr>
        <w:t>
      59. Әйелдер денемен түстес шұлықтар/колготкалар киеді, өрнектері, суреттері және басқа түстері бар торлы шұлықтар/колготкалар киюге жол берілмейді.</w:t>
      </w:r>
    </w:p>
    <w:bookmarkEnd w:id="448"/>
    <w:bookmarkStart w:name="z455" w:id="449"/>
    <w:p>
      <w:pPr>
        <w:spacing w:after="0"/>
        <w:ind w:left="0"/>
        <w:jc w:val="both"/>
      </w:pPr>
      <w:r>
        <w:rPr>
          <w:rFonts w:ascii="Times New Roman"/>
          <w:b w:val="false"/>
          <w:i w:val="false"/>
          <w:color w:val="000000"/>
          <w:sz w:val="28"/>
        </w:rPr>
        <w:t>
      60. Салтанатты белбеу мундирде, салтанатты кительдердің алдыңғы жағынан жоғарыдан үшінші түйме тұсына тағылады. Белдіктің ілгегі киген кезде алдыңғы жағында ортасында болады.</w:t>
      </w:r>
    </w:p>
    <w:bookmarkEnd w:id="449"/>
    <w:bookmarkStart w:name="z456" w:id="450"/>
    <w:p>
      <w:pPr>
        <w:spacing w:after="0"/>
        <w:ind w:left="0"/>
        <w:jc w:val="both"/>
      </w:pPr>
      <w:r>
        <w:rPr>
          <w:rFonts w:ascii="Times New Roman"/>
          <w:b w:val="false"/>
          <w:i w:val="false"/>
          <w:color w:val="000000"/>
          <w:sz w:val="28"/>
        </w:rPr>
        <w:t>
      Дегенмен саптан тыс мундирде (жоғары басшы құрам) салтанатты белбеу тағылмайды.</w:t>
      </w:r>
    </w:p>
    <w:bookmarkEnd w:id="450"/>
    <w:bookmarkStart w:name="z457" w:id="451"/>
    <w:p>
      <w:pPr>
        <w:spacing w:after="0"/>
        <w:ind w:left="0"/>
        <w:jc w:val="both"/>
      </w:pPr>
      <w:r>
        <w:rPr>
          <w:rFonts w:ascii="Times New Roman"/>
          <w:b w:val="false"/>
          <w:i w:val="false"/>
          <w:color w:val="000000"/>
          <w:sz w:val="28"/>
        </w:rPr>
        <w:t>
      61. Аксельбант салтанатты нысанды киіммен (форма және салтанатты китель) киіледі және оң жақ погонның астына бекітіледі.</w:t>
      </w:r>
    </w:p>
    <w:bookmarkEnd w:id="451"/>
    <w:bookmarkStart w:name="z458" w:id="452"/>
    <w:p>
      <w:pPr>
        <w:spacing w:after="0"/>
        <w:ind w:left="0"/>
        <w:jc w:val="both"/>
      </w:pPr>
      <w:r>
        <w:rPr>
          <w:rFonts w:ascii="Times New Roman"/>
          <w:b w:val="false"/>
          <w:i w:val="false"/>
          <w:color w:val="000000"/>
          <w:sz w:val="28"/>
        </w:rPr>
        <w:t>
      Аксельбант таңғышының бірінші бауының шеті жеңге бағытталған погонның шетінен 5 миллиметр (бұдан әрі – мм.) қашықтықта тігіледі, баудың өзі жеңнің астынан өтеді. Баулардың қалған бөлігі ілмекке және төменгі жағаның түбіне тігілген түймеге бекітіледі. Бұл жағдайда ілмек астыңғы жаға асытынан көрінбеуі керек, ал ұштықтың ұшы жоғарыдан екінші түйменің жоғарғы бөлігінің деңгейінде болуы керек.</w:t>
      </w:r>
    </w:p>
    <w:bookmarkEnd w:id="452"/>
    <w:bookmarkStart w:name="z459" w:id="453"/>
    <w:p>
      <w:pPr>
        <w:spacing w:after="0"/>
        <w:ind w:left="0"/>
        <w:jc w:val="both"/>
      </w:pPr>
      <w:r>
        <w:rPr>
          <w:rFonts w:ascii="Times New Roman"/>
          <w:b w:val="false"/>
          <w:i w:val="false"/>
          <w:color w:val="000000"/>
          <w:sz w:val="28"/>
        </w:rPr>
        <w:t xml:space="preserve">
      Аксельбантты: </w:t>
      </w:r>
    </w:p>
    <w:bookmarkEnd w:id="453"/>
    <w:bookmarkStart w:name="z460" w:id="454"/>
    <w:p>
      <w:pPr>
        <w:spacing w:after="0"/>
        <w:ind w:left="0"/>
        <w:jc w:val="both"/>
      </w:pPr>
      <w:r>
        <w:rPr>
          <w:rFonts w:ascii="Times New Roman"/>
          <w:b w:val="false"/>
          <w:i w:val="false"/>
          <w:color w:val="000000"/>
          <w:sz w:val="28"/>
        </w:rPr>
        <w:t>
      1) жоғары, аға және орта басшы құраммен – екі ұшы бар алтын түспен;</w:t>
      </w:r>
    </w:p>
    <w:bookmarkEnd w:id="454"/>
    <w:bookmarkStart w:name="z461" w:id="455"/>
    <w:p>
      <w:pPr>
        <w:spacing w:after="0"/>
        <w:ind w:left="0"/>
        <w:jc w:val="both"/>
      </w:pPr>
      <w:r>
        <w:rPr>
          <w:rFonts w:ascii="Times New Roman"/>
          <w:b w:val="false"/>
          <w:i w:val="false"/>
          <w:color w:val="000000"/>
          <w:sz w:val="28"/>
        </w:rPr>
        <w:t>
      2) қатардағы, кіші басшы құрам, курсанттар – бір ұшы бар алтын түспен тағады.</w:t>
      </w:r>
    </w:p>
    <w:bookmarkEnd w:id="455"/>
    <w:bookmarkStart w:name="z462" w:id="456"/>
    <w:p>
      <w:pPr>
        <w:spacing w:after="0"/>
        <w:ind w:left="0"/>
        <w:jc w:val="both"/>
      </w:pPr>
      <w:r>
        <w:rPr>
          <w:rFonts w:ascii="Times New Roman"/>
          <w:b w:val="false"/>
          <w:i w:val="false"/>
          <w:color w:val="000000"/>
          <w:sz w:val="28"/>
        </w:rPr>
        <w:t>
      Бұл ретте саптан тыс мундирде (жоғары басшы құрам) аксельбант киілмейді.</w:t>
      </w:r>
    </w:p>
    <w:bookmarkEnd w:id="456"/>
    <w:bookmarkStart w:name="z463" w:id="457"/>
    <w:p>
      <w:pPr>
        <w:spacing w:after="0"/>
        <w:ind w:left="0"/>
        <w:jc w:val="left"/>
      </w:pPr>
      <w:r>
        <w:rPr>
          <w:rFonts w:ascii="Times New Roman"/>
          <w:b/>
          <w:i w:val="false"/>
          <w:color w:val="000000"/>
        </w:rPr>
        <w:t xml:space="preserve"> 3-тарау. Азаматтық қорғау органдары қызметкерлерінің нысанды киімдерінің ерекшелік және айырым белгілері</w:t>
      </w:r>
    </w:p>
    <w:bookmarkEnd w:id="457"/>
    <w:bookmarkStart w:name="z464" w:id="458"/>
    <w:p>
      <w:pPr>
        <w:spacing w:after="0"/>
        <w:ind w:left="0"/>
        <w:jc w:val="left"/>
      </w:pPr>
      <w:r>
        <w:rPr>
          <w:rFonts w:ascii="Times New Roman"/>
          <w:b/>
          <w:i w:val="false"/>
          <w:color w:val="000000"/>
        </w:rPr>
        <w:t xml:space="preserve"> 1-параграф. Азаматтық қорғау органдары қызметкерлерінің нысанды киімдерінің айырым белгілері (погондар, жеңдік және айырым төсбелгілері)</w:t>
      </w:r>
    </w:p>
    <w:bookmarkEnd w:id="458"/>
    <w:bookmarkStart w:name="z465" w:id="459"/>
    <w:p>
      <w:pPr>
        <w:spacing w:after="0"/>
        <w:ind w:left="0"/>
        <w:jc w:val="both"/>
      </w:pPr>
      <w:r>
        <w:rPr>
          <w:rFonts w:ascii="Times New Roman"/>
          <w:b w:val="false"/>
          <w:i w:val="false"/>
          <w:color w:val="000000"/>
          <w:sz w:val="28"/>
        </w:rPr>
        <w:t>
      62. Тігілген погондар салтанатты мундирге тағылады (38, 39, 40, 41, 42, 43 және 44-сурет).</w:t>
      </w:r>
    </w:p>
    <w:bookmarkEnd w:id="459"/>
    <w:bookmarkStart w:name="z466" w:id="460"/>
    <w:p>
      <w:pPr>
        <w:spacing w:after="0"/>
        <w:ind w:left="0"/>
        <w:jc w:val="both"/>
      </w:pPr>
      <w:r>
        <w:rPr>
          <w:rFonts w:ascii="Times New Roman"/>
          <w:b w:val="false"/>
          <w:i w:val="false"/>
          <w:color w:val="000000"/>
          <w:sz w:val="28"/>
        </w:rPr>
        <w:t>
      Алынбалы погондар кительдерге (күнделікті және салтанатты) тағылады (38, 39, 40, 41, 42, 43, 44, 45, 46 және 47-сурет).</w:t>
      </w:r>
    </w:p>
    <w:bookmarkEnd w:id="460"/>
    <w:bookmarkStart w:name="z467" w:id="461"/>
    <w:p>
      <w:pPr>
        <w:spacing w:after="0"/>
        <w:ind w:left="0"/>
        <w:jc w:val="both"/>
      </w:pPr>
      <w:r>
        <w:rPr>
          <w:rFonts w:ascii="Times New Roman"/>
          <w:b w:val="false"/>
          <w:i w:val="false"/>
          <w:color w:val="000000"/>
          <w:sz w:val="28"/>
        </w:rPr>
        <w:t>
      Муфталардағы погондар жылы күртешемен (ішкі күртешемен), ұзын немесе қысқа жеңді күртешемен (кеңсе нысаны) (55, 56, 57, 58, 59, 60 және 61-суреттер), жейделермен тағылады (48, 49, 50, 51, 52, 53, 54, 62, 63 және 64 сурет).</w:t>
      </w:r>
    </w:p>
    <w:bookmarkEnd w:id="461"/>
    <w:bookmarkStart w:name="z468" w:id="462"/>
    <w:p>
      <w:pPr>
        <w:spacing w:after="0"/>
        <w:ind w:left="0"/>
        <w:jc w:val="both"/>
      </w:pPr>
      <w:r>
        <w:rPr>
          <w:rFonts w:ascii="Times New Roman"/>
          <w:b w:val="false"/>
          <w:i w:val="false"/>
          <w:color w:val="000000"/>
          <w:sz w:val="28"/>
        </w:rPr>
        <w:t>
      63. Т.А.Ә. және "KAZAKHSTAN" жазуы көрсетілген төсбелгілер ұзын немесе қысқа жеңді күртешеге тағылады (кеңсе нысаны) (72-сурет).</w:t>
      </w:r>
    </w:p>
    <w:bookmarkEnd w:id="462"/>
    <w:bookmarkStart w:name="z469" w:id="463"/>
    <w:p>
      <w:pPr>
        <w:spacing w:after="0"/>
        <w:ind w:left="0"/>
        <w:jc w:val="both"/>
      </w:pPr>
      <w:r>
        <w:rPr>
          <w:rFonts w:ascii="Times New Roman"/>
          <w:b w:val="false"/>
          <w:i w:val="false"/>
          <w:color w:val="000000"/>
          <w:sz w:val="28"/>
        </w:rPr>
        <w:t>
      Т.А. Ә. көрсетілген төсбелгі сол жағына, ал "KAZAKHSTAN" деген жазу оң жағына тағылады.</w:t>
      </w:r>
    </w:p>
    <w:bookmarkEnd w:id="463"/>
    <w:bookmarkStart w:name="z470" w:id="464"/>
    <w:p>
      <w:pPr>
        <w:spacing w:after="0"/>
        <w:ind w:left="0"/>
        <w:jc w:val="both"/>
      </w:pPr>
      <w:r>
        <w:rPr>
          <w:rFonts w:ascii="Times New Roman"/>
          <w:b w:val="false"/>
          <w:i w:val="false"/>
          <w:color w:val="000000"/>
          <w:sz w:val="28"/>
        </w:rPr>
        <w:t>
      Арнайы атақ бойынша және қан тобы көрсетілген төсбелгілер арнайы нысанды киімге тағылады (65, 66, 67, 68, 69, 70 және 71-сурет).</w:t>
      </w:r>
    </w:p>
    <w:bookmarkEnd w:id="464"/>
    <w:bookmarkStart w:name="z471" w:id="465"/>
    <w:p>
      <w:pPr>
        <w:spacing w:after="0"/>
        <w:ind w:left="0"/>
        <w:jc w:val="both"/>
      </w:pPr>
      <w:r>
        <w:rPr>
          <w:rFonts w:ascii="Times New Roman"/>
          <w:b w:val="false"/>
          <w:i w:val="false"/>
          <w:color w:val="000000"/>
          <w:sz w:val="28"/>
        </w:rPr>
        <w:t>
      Арнайы атағы бойынша төсбелгі оң жағына, ал қан тобы сол жағына тағылады.</w:t>
      </w:r>
    </w:p>
    <w:bookmarkEnd w:id="465"/>
    <w:bookmarkStart w:name="z472" w:id="466"/>
    <w:p>
      <w:pPr>
        <w:spacing w:after="0"/>
        <w:ind w:left="0"/>
        <w:jc w:val="both"/>
      </w:pPr>
      <w:r>
        <w:rPr>
          <w:rFonts w:ascii="Times New Roman"/>
          <w:b w:val="false"/>
          <w:i w:val="false"/>
          <w:color w:val="000000"/>
          <w:sz w:val="28"/>
        </w:rPr>
        <w:t>
      64. Қызметкерлердің ТЖМ тиесілігін көрсететін шеврондар форманың, кительдің (күнделікті және салтанатты) сол жеңіне, ұзын және қысқа жеңді күртешелерге (кеңсе нысаны), сондай-ақ жеңнің жоғарғы нүктесінен 12 см қашықтықта арнайы нысанды киімге тігіледі (74-сурет).</w:t>
      </w:r>
    </w:p>
    <w:bookmarkEnd w:id="466"/>
    <w:bookmarkStart w:name="z473" w:id="467"/>
    <w:p>
      <w:pPr>
        <w:spacing w:after="0"/>
        <w:ind w:left="0"/>
        <w:jc w:val="both"/>
      </w:pPr>
      <w:r>
        <w:rPr>
          <w:rFonts w:ascii="Times New Roman"/>
          <w:b w:val="false"/>
          <w:i w:val="false"/>
          <w:color w:val="000000"/>
          <w:sz w:val="28"/>
        </w:rPr>
        <w:t>
      Қызметкерлердің ТЖМ аппаратына, ведомстволарына және аумақтық органдарына тиесілілігін көрсететін жеңдік белгілер жеңнің жоғарғы нүктесінен 12 см қашықтықта мундирдің, кительдің (күнделікті және салтанатты), ұзын және қысқа жеңді күртешелердің (кеңсе нысаны), сондай-ақ арнайы нысанды киімдердің оң жеңіне тігіледі.</w:t>
      </w:r>
    </w:p>
    <w:bookmarkEnd w:id="467"/>
    <w:bookmarkStart w:name="z474" w:id="468"/>
    <w:p>
      <w:pPr>
        <w:spacing w:after="0"/>
        <w:ind w:left="0"/>
        <w:jc w:val="both"/>
      </w:pPr>
      <w:r>
        <w:rPr>
          <w:rFonts w:ascii="Times New Roman"/>
          <w:b w:val="false"/>
          <w:i w:val="false"/>
          <w:color w:val="000000"/>
          <w:sz w:val="28"/>
        </w:rPr>
        <w:t>
      Қызметкерлердің ТЖМ аппаратына, ведомстволары мен аумақтық органдарына тиесілігін көрсететін жеңдік белгілер мундирдің, кительдің (күнделікті және салтанатты) оң жеңіне, ұзын және қысқа жеңді күртешелерге (кеңсе нысаны), сондай-ақ жеңнің жоғарғы нүктесінен 12 см қашықтықта арнайы нысанды киімдерге тігіледі (75-сурет).</w:t>
      </w:r>
    </w:p>
    <w:bookmarkEnd w:id="468"/>
    <w:bookmarkStart w:name="z475" w:id="469"/>
    <w:p>
      <w:pPr>
        <w:spacing w:after="0"/>
        <w:ind w:left="0"/>
        <w:jc w:val="both"/>
      </w:pPr>
      <w:r>
        <w:rPr>
          <w:rFonts w:ascii="Times New Roman"/>
          <w:b w:val="false"/>
          <w:i w:val="false"/>
          <w:color w:val="000000"/>
          <w:sz w:val="28"/>
        </w:rPr>
        <w:t>
      ТЖМ символы көрсетілген төсбелгі ұзын немесе қысқа жеңді күртешенің (кеңсе нысаны) және оқшауланған күртешенің (ішкі күртешенің) сол жағына тағылады (73-сурет).</w:t>
      </w:r>
    </w:p>
    <w:bookmarkEnd w:id="469"/>
    <w:bookmarkStart w:name="z476" w:id="470"/>
    <w:p>
      <w:pPr>
        <w:spacing w:after="0"/>
        <w:ind w:left="0"/>
        <w:jc w:val="both"/>
      </w:pPr>
      <w:r>
        <w:rPr>
          <w:rFonts w:ascii="Times New Roman"/>
          <w:b w:val="false"/>
          <w:i w:val="false"/>
          <w:color w:val="000000"/>
          <w:sz w:val="28"/>
        </w:rPr>
        <w:t>
      65. Мемлекеттік тиесілігін білдіретін белгі (Қазақстан Республикасының Мемлекеттік Туы бейнеленген) ұзын және қысқа жеңді күртешенің сол жағына (кеңсе нысаны) (76-сурет) тағылады.</w:t>
      </w:r>
    </w:p>
    <w:bookmarkEnd w:id="470"/>
    <w:bookmarkStart w:name="z477" w:id="471"/>
    <w:p>
      <w:pPr>
        <w:spacing w:after="0"/>
        <w:ind w:left="0"/>
        <w:jc w:val="left"/>
      </w:pPr>
      <w:r>
        <w:rPr>
          <w:rFonts w:ascii="Times New Roman"/>
          <w:b/>
          <w:i w:val="false"/>
          <w:color w:val="000000"/>
        </w:rPr>
        <w:t xml:space="preserve"> 2-параграф. Азаматтық қорғау органдары қызметкерлерінің нысанды киімдерінің айырым белгілері</w:t>
      </w:r>
    </w:p>
    <w:bookmarkEnd w:id="471"/>
    <w:bookmarkStart w:name="z478" w:id="472"/>
    <w:p>
      <w:pPr>
        <w:spacing w:after="0"/>
        <w:ind w:left="0"/>
        <w:jc w:val="both"/>
      </w:pPr>
      <w:r>
        <w:rPr>
          <w:rFonts w:ascii="Times New Roman"/>
          <w:b w:val="false"/>
          <w:i w:val="false"/>
          <w:color w:val="000000"/>
          <w:sz w:val="28"/>
        </w:rPr>
        <w:t>
      66. Қызметкерлер нысанды киімде:</w:t>
      </w:r>
    </w:p>
    <w:bookmarkEnd w:id="472"/>
    <w:bookmarkStart w:name="z479" w:id="473"/>
    <w:p>
      <w:pPr>
        <w:spacing w:after="0"/>
        <w:ind w:left="0"/>
        <w:jc w:val="both"/>
      </w:pPr>
      <w:r>
        <w:rPr>
          <w:rFonts w:ascii="Times New Roman"/>
          <w:b w:val="false"/>
          <w:i w:val="false"/>
          <w:color w:val="000000"/>
          <w:sz w:val="28"/>
        </w:rPr>
        <w:t>
      "Қазақстан Республикасының мемлекеттік наградалары туралы" Қазақстан Республикасының Заңына, "Ведомстволық және оларға теңестірілген өзге де мемлекеттік рәміздер мен геральдика мәселелері туралы" Қазақстан Республикасы Президентінің 2011 жылғы 30 қыркүйектегі № 155 Жарлығына, Қазақстан Республикасының Президентіне тікелей бағынатын және есеп беретін кейбір мемлекеттік органдардың, Қазақстан Республикасы Конституциялық Сотының, құқық қорғау органдарының наградаларына сәйкес органдардың, кемелердің, Қарулы Күштердің, және Қазақстан Республикасы Президентінің Жарлықтарымен Қазақстан Республикасының Мемлекеттік және ұлттық мерекелерін мерекелеуге байланысты наградаларын;</w:t>
      </w:r>
    </w:p>
    <w:bookmarkEnd w:id="473"/>
    <w:bookmarkStart w:name="z480" w:id="474"/>
    <w:p>
      <w:pPr>
        <w:spacing w:after="0"/>
        <w:ind w:left="0"/>
        <w:jc w:val="both"/>
      </w:pPr>
      <w:r>
        <w:rPr>
          <w:rFonts w:ascii="Times New Roman"/>
          <w:b w:val="false"/>
          <w:i w:val="false"/>
          <w:color w:val="000000"/>
          <w:sz w:val="28"/>
        </w:rPr>
        <w:t>
      кәсіби мерекелерді мерекелеуге байланысты Министрдің бұйрығымен берілген мерейтойлық медальдар мен төсбелгілерді;</w:t>
      </w:r>
    </w:p>
    <w:bookmarkEnd w:id="474"/>
    <w:bookmarkStart w:name="z481" w:id="475"/>
    <w:p>
      <w:pPr>
        <w:spacing w:after="0"/>
        <w:ind w:left="0"/>
        <w:jc w:val="both"/>
      </w:pPr>
      <w:r>
        <w:rPr>
          <w:rFonts w:ascii="Times New Roman"/>
          <w:b w:val="false"/>
          <w:i w:val="false"/>
          <w:color w:val="000000"/>
          <w:sz w:val="28"/>
        </w:rPr>
        <w:t>
      наградтау үкіметтердің нормативтік құқықтық актілерімен, шет елдердің мемлекеттік органдары басшыларының бұйрықтарымен және халықаралық ұйымдардың шешімдерімен жүзеге асырылған ордендерді, медальдарды, төсбелгілерді;</w:t>
      </w:r>
    </w:p>
    <w:bookmarkEnd w:id="475"/>
    <w:bookmarkStart w:name="z482" w:id="476"/>
    <w:p>
      <w:pPr>
        <w:spacing w:after="0"/>
        <w:ind w:left="0"/>
        <w:jc w:val="both"/>
      </w:pPr>
      <w:r>
        <w:rPr>
          <w:rFonts w:ascii="Times New Roman"/>
          <w:b w:val="false"/>
          <w:i w:val="false"/>
          <w:color w:val="000000"/>
          <w:sz w:val="28"/>
        </w:rPr>
        <w:t xml:space="preserve">
      Ауғанстан Демократиялық Республикасында және басқа елдерде халықаралық борышын орындағаны үшін ордендерді, медальдарді, төсбелгілерді тағуға рұқсат етіледі. </w:t>
      </w:r>
    </w:p>
    <w:bookmarkEnd w:id="476"/>
    <w:bookmarkStart w:name="z483" w:id="477"/>
    <w:p>
      <w:pPr>
        <w:spacing w:after="0"/>
        <w:ind w:left="0"/>
        <w:jc w:val="both"/>
      </w:pPr>
      <w:r>
        <w:rPr>
          <w:rFonts w:ascii="Times New Roman"/>
          <w:b w:val="false"/>
          <w:i w:val="false"/>
          <w:color w:val="000000"/>
          <w:sz w:val="28"/>
        </w:rPr>
        <w:t>
      67. Ордендер мен медальдарды – формалар мен салтанатты кительдерде, ордендік ленталар мен медаль ленталарын планкаларда – ұзын және қысқа жеңді кительдер мен к8ртешелерде (кеңсе нысаны) және басқа да айырым белгілерін кию міндетті болып табылады.</w:t>
      </w:r>
    </w:p>
    <w:bookmarkEnd w:id="477"/>
    <w:bookmarkStart w:name="z484" w:id="478"/>
    <w:p>
      <w:pPr>
        <w:spacing w:after="0"/>
        <w:ind w:left="0"/>
        <w:jc w:val="both"/>
      </w:pPr>
      <w:r>
        <w:rPr>
          <w:rFonts w:ascii="Times New Roman"/>
          <w:b w:val="false"/>
          <w:i w:val="false"/>
          <w:color w:val="000000"/>
          <w:sz w:val="28"/>
        </w:rPr>
        <w:t>
      68. Жоғары дәрежелі айырым белгілері (айрықша айырым белгілері) – "Алтын Қыран" ордені, "Халық қаһарманы" медалі, "Отан" ордені, сондай-ақ құрметті атақтарға арналған төсбелгілер кеуденің сол жағында ордендер мен медальдардың үстіне тағылады.</w:t>
      </w:r>
    </w:p>
    <w:bookmarkEnd w:id="478"/>
    <w:bookmarkStart w:name="z485" w:id="479"/>
    <w:p>
      <w:pPr>
        <w:spacing w:after="0"/>
        <w:ind w:left="0"/>
        <w:jc w:val="both"/>
      </w:pPr>
      <w:r>
        <w:rPr>
          <w:rFonts w:ascii="Times New Roman"/>
          <w:b w:val="false"/>
          <w:i w:val="false"/>
          <w:color w:val="000000"/>
          <w:sz w:val="28"/>
        </w:rPr>
        <w:t>
      69. Бұрынғы Кеңестік Социалистік Республикалар Одағының (бұдан әрі – КСРО), Тәуелсіз мемлекеттер мен шет мемлекеттер достастықтарының ерекше айырым белгілерін, ордендері мен медальдарын, сондай-ақ олардың ордендік ленталары мен медальдарға арналған ленталарын тағу Қазақстан Республикасының наградаларынан кейін олардың мәртебесіне сәйкес келетін ретпен тағылады.</w:t>
      </w:r>
    </w:p>
    <w:bookmarkEnd w:id="479"/>
    <w:bookmarkStart w:name="z486" w:id="480"/>
    <w:p>
      <w:pPr>
        <w:spacing w:after="0"/>
        <w:ind w:left="0"/>
        <w:jc w:val="both"/>
      </w:pPr>
      <w:r>
        <w:rPr>
          <w:rFonts w:ascii="Times New Roman"/>
          <w:b w:val="false"/>
          <w:i w:val="false"/>
          <w:color w:val="000000"/>
          <w:sz w:val="28"/>
        </w:rPr>
        <w:t>
      70. Салтанатты (мундир және салтанатты китель) және күнделікті нысанды киім (китель және кеңсе нысаны) кигенде:</w:t>
      </w:r>
    </w:p>
    <w:bookmarkEnd w:id="480"/>
    <w:bookmarkStart w:name="z487" w:id="481"/>
    <w:p>
      <w:pPr>
        <w:spacing w:after="0"/>
        <w:ind w:left="0"/>
        <w:jc w:val="both"/>
      </w:pPr>
      <w:r>
        <w:rPr>
          <w:rFonts w:ascii="Times New Roman"/>
          <w:b w:val="false"/>
          <w:i w:val="false"/>
          <w:color w:val="000000"/>
          <w:sz w:val="28"/>
        </w:rPr>
        <w:t>
      ерекше айырмашылықтың жоғары дәрежелі белгілері;</w:t>
      </w:r>
    </w:p>
    <w:bookmarkEnd w:id="481"/>
    <w:bookmarkStart w:name="z488" w:id="482"/>
    <w:p>
      <w:pPr>
        <w:spacing w:after="0"/>
        <w:ind w:left="0"/>
        <w:jc w:val="both"/>
      </w:pPr>
      <w:r>
        <w:rPr>
          <w:rFonts w:ascii="Times New Roman"/>
          <w:b w:val="false"/>
          <w:i w:val="false"/>
          <w:color w:val="000000"/>
          <w:sz w:val="28"/>
        </w:rPr>
        <w:t xml:space="preserve">
      ордендер мен медальдар; </w:t>
      </w:r>
    </w:p>
    <w:bookmarkEnd w:id="482"/>
    <w:bookmarkStart w:name="z489" w:id="483"/>
    <w:p>
      <w:pPr>
        <w:spacing w:after="0"/>
        <w:ind w:left="0"/>
        <w:jc w:val="both"/>
      </w:pPr>
      <w:r>
        <w:rPr>
          <w:rFonts w:ascii="Times New Roman"/>
          <w:b w:val="false"/>
          <w:i w:val="false"/>
          <w:color w:val="000000"/>
          <w:sz w:val="28"/>
        </w:rPr>
        <w:t>
      лауреаттардың құрмет белгілері;</w:t>
      </w:r>
    </w:p>
    <w:bookmarkEnd w:id="483"/>
    <w:bookmarkStart w:name="z490" w:id="484"/>
    <w:p>
      <w:pPr>
        <w:spacing w:after="0"/>
        <w:ind w:left="0"/>
        <w:jc w:val="both"/>
      </w:pPr>
      <w:r>
        <w:rPr>
          <w:rFonts w:ascii="Times New Roman"/>
          <w:b w:val="false"/>
          <w:i w:val="false"/>
          <w:color w:val="000000"/>
          <w:sz w:val="28"/>
        </w:rPr>
        <w:t>
      құрметті атақтарға арналған төсбелгілер;</w:t>
      </w:r>
    </w:p>
    <w:bookmarkEnd w:id="484"/>
    <w:bookmarkStart w:name="z491" w:id="485"/>
    <w:p>
      <w:pPr>
        <w:spacing w:after="0"/>
        <w:ind w:left="0"/>
        <w:jc w:val="both"/>
      </w:pPr>
      <w:r>
        <w:rPr>
          <w:rFonts w:ascii="Times New Roman"/>
          <w:b w:val="false"/>
          <w:i w:val="false"/>
          <w:color w:val="000000"/>
          <w:sz w:val="28"/>
        </w:rPr>
        <w:t>
      төсбелгілер: "Азаматтық қорғау органдарының құрметті қызметкері" (Азаматтық қорғау органдарының құрметті қызметкері), "Азаматтық қорғау жүйесін дамытуға қосқан үлесі үшін" (Азаматтық қорғау жүйесін дамытуға қосқан үлесі үшін), "Құтқару операциясына белсенді қатысқаны үшін" (Құтқару операцияларына белсенді қатысқаны үшін), "Төтенше жағдайдағы ерлігі үшін" (Төтенше жағдайлардағы ерлігі үшін), "Құтқарушы" (құтқарушы);</w:t>
      </w:r>
    </w:p>
    <w:bookmarkEnd w:id="485"/>
    <w:bookmarkStart w:name="z492" w:id="486"/>
    <w:p>
      <w:pPr>
        <w:spacing w:after="0"/>
        <w:ind w:left="0"/>
        <w:jc w:val="both"/>
      </w:pPr>
      <w:r>
        <w:rPr>
          <w:rFonts w:ascii="Times New Roman"/>
          <w:b w:val="false"/>
          <w:i w:val="false"/>
          <w:color w:val="000000"/>
          <w:sz w:val="28"/>
        </w:rPr>
        <w:t>
      Қазақстан Республикасы Президентінің Жарлықтарымен, Қазақстан Республикасы Үкіметінің қаулыларымен, Министрдің бұйрықтарымен белгіленген басқа да айырым белгілері тағылады.</w:t>
      </w:r>
    </w:p>
    <w:bookmarkEnd w:id="486"/>
    <w:bookmarkStart w:name="z493" w:id="487"/>
    <w:p>
      <w:pPr>
        <w:spacing w:after="0"/>
        <w:ind w:left="0"/>
        <w:jc w:val="both"/>
      </w:pPr>
      <w:r>
        <w:rPr>
          <w:rFonts w:ascii="Times New Roman"/>
          <w:b w:val="false"/>
          <w:i w:val="false"/>
          <w:color w:val="000000"/>
          <w:sz w:val="28"/>
        </w:rPr>
        <w:t>
      71. Салтанатты (мундир (саптан тыс мундирді қоспағанда) және салтанатты китель) және арнайы нысанды киім кезінде орден ленталары мен медаль ленталары планкаларда тағылмайды.</w:t>
      </w:r>
    </w:p>
    <w:bookmarkEnd w:id="487"/>
    <w:bookmarkStart w:name="z494" w:id="488"/>
    <w:p>
      <w:pPr>
        <w:spacing w:after="0"/>
        <w:ind w:left="0"/>
        <w:jc w:val="both"/>
      </w:pPr>
      <w:r>
        <w:rPr>
          <w:rFonts w:ascii="Times New Roman"/>
          <w:b w:val="false"/>
          <w:i w:val="false"/>
          <w:color w:val="000000"/>
          <w:sz w:val="28"/>
        </w:rPr>
        <w:t>
      72. Қазақстан Республикасының ордендері мен медальдары кеуденің сол жағына тағылады және мынадай тәртіппен орналастырылады:</w:t>
      </w:r>
    </w:p>
    <w:bookmarkEnd w:id="488"/>
    <w:bookmarkStart w:name="z495" w:id="489"/>
    <w:p>
      <w:pPr>
        <w:spacing w:after="0"/>
        <w:ind w:left="0"/>
        <w:jc w:val="both"/>
      </w:pPr>
      <w:r>
        <w:rPr>
          <w:rFonts w:ascii="Times New Roman"/>
          <w:b w:val="false"/>
          <w:i w:val="false"/>
          <w:color w:val="000000"/>
          <w:sz w:val="28"/>
        </w:rPr>
        <w:t>
      1) ордендер:</w:t>
      </w:r>
    </w:p>
    <w:bookmarkEnd w:id="489"/>
    <w:bookmarkStart w:name="z496" w:id="490"/>
    <w:p>
      <w:pPr>
        <w:spacing w:after="0"/>
        <w:ind w:left="0"/>
        <w:jc w:val="both"/>
      </w:pPr>
      <w:r>
        <w:rPr>
          <w:rFonts w:ascii="Times New Roman"/>
          <w:b w:val="false"/>
          <w:i w:val="false"/>
          <w:color w:val="000000"/>
          <w:sz w:val="28"/>
        </w:rPr>
        <w:t>
      "Отан" (Отан);</w:t>
      </w:r>
    </w:p>
    <w:bookmarkEnd w:id="490"/>
    <w:bookmarkStart w:name="z497" w:id="491"/>
    <w:p>
      <w:pPr>
        <w:spacing w:after="0"/>
        <w:ind w:left="0"/>
        <w:jc w:val="both"/>
      </w:pPr>
      <w:r>
        <w:rPr>
          <w:rFonts w:ascii="Times New Roman"/>
          <w:b w:val="false"/>
          <w:i w:val="false"/>
          <w:color w:val="000000"/>
          <w:sz w:val="28"/>
        </w:rPr>
        <w:t>
      "Барыс" (Барыс);</w:t>
      </w:r>
    </w:p>
    <w:bookmarkEnd w:id="491"/>
    <w:bookmarkStart w:name="z498" w:id="492"/>
    <w:p>
      <w:pPr>
        <w:spacing w:after="0"/>
        <w:ind w:left="0"/>
        <w:jc w:val="both"/>
      </w:pPr>
      <w:r>
        <w:rPr>
          <w:rFonts w:ascii="Times New Roman"/>
          <w:b w:val="false"/>
          <w:i w:val="false"/>
          <w:color w:val="000000"/>
          <w:sz w:val="28"/>
        </w:rPr>
        <w:t>
      "Даңқ" (Даңқ);</w:t>
      </w:r>
    </w:p>
    <w:bookmarkEnd w:id="492"/>
    <w:bookmarkStart w:name="z499" w:id="493"/>
    <w:p>
      <w:pPr>
        <w:spacing w:after="0"/>
        <w:ind w:left="0"/>
        <w:jc w:val="both"/>
      </w:pPr>
      <w:r>
        <w:rPr>
          <w:rFonts w:ascii="Times New Roman"/>
          <w:b w:val="false"/>
          <w:i w:val="false"/>
          <w:color w:val="000000"/>
          <w:sz w:val="28"/>
        </w:rPr>
        <w:t>
      "Айбын" (Батылдық);</w:t>
      </w:r>
    </w:p>
    <w:bookmarkEnd w:id="493"/>
    <w:bookmarkStart w:name="z500" w:id="494"/>
    <w:p>
      <w:pPr>
        <w:spacing w:after="0"/>
        <w:ind w:left="0"/>
        <w:jc w:val="both"/>
      </w:pPr>
      <w:r>
        <w:rPr>
          <w:rFonts w:ascii="Times New Roman"/>
          <w:b w:val="false"/>
          <w:i w:val="false"/>
          <w:color w:val="000000"/>
          <w:sz w:val="28"/>
        </w:rPr>
        <w:t>
      "Парасат" (Тектілік);</w:t>
      </w:r>
    </w:p>
    <w:bookmarkEnd w:id="494"/>
    <w:bookmarkStart w:name="z501" w:id="495"/>
    <w:p>
      <w:pPr>
        <w:spacing w:after="0"/>
        <w:ind w:left="0"/>
        <w:jc w:val="both"/>
      </w:pPr>
      <w:r>
        <w:rPr>
          <w:rFonts w:ascii="Times New Roman"/>
          <w:b w:val="false"/>
          <w:i w:val="false"/>
          <w:color w:val="000000"/>
          <w:sz w:val="28"/>
        </w:rPr>
        <w:t>
      "Достық" (Достық);</w:t>
      </w:r>
    </w:p>
    <w:bookmarkEnd w:id="495"/>
    <w:bookmarkStart w:name="z502" w:id="496"/>
    <w:p>
      <w:pPr>
        <w:spacing w:after="0"/>
        <w:ind w:left="0"/>
        <w:jc w:val="both"/>
      </w:pPr>
      <w:r>
        <w:rPr>
          <w:rFonts w:ascii="Times New Roman"/>
          <w:b w:val="false"/>
          <w:i w:val="false"/>
          <w:color w:val="000000"/>
          <w:sz w:val="28"/>
        </w:rPr>
        <w:t>
      "Құрмет" (Құрмет);</w:t>
      </w:r>
    </w:p>
    <w:bookmarkEnd w:id="496"/>
    <w:bookmarkStart w:name="z503" w:id="497"/>
    <w:p>
      <w:pPr>
        <w:spacing w:after="0"/>
        <w:ind w:left="0"/>
        <w:jc w:val="both"/>
      </w:pPr>
      <w:r>
        <w:rPr>
          <w:rFonts w:ascii="Times New Roman"/>
          <w:b w:val="false"/>
          <w:i w:val="false"/>
          <w:color w:val="000000"/>
          <w:sz w:val="28"/>
        </w:rPr>
        <w:t>
      "Ел бірлігі" (Халық бірлігі);</w:t>
      </w:r>
    </w:p>
    <w:bookmarkEnd w:id="497"/>
    <w:bookmarkStart w:name="z504" w:id="498"/>
    <w:p>
      <w:pPr>
        <w:spacing w:after="0"/>
        <w:ind w:left="0"/>
        <w:jc w:val="both"/>
      </w:pPr>
      <w:r>
        <w:rPr>
          <w:rFonts w:ascii="Times New Roman"/>
          <w:b w:val="false"/>
          <w:i w:val="false"/>
          <w:color w:val="000000"/>
          <w:sz w:val="28"/>
        </w:rPr>
        <w:t>
      "Еңбек Даңқы" (Еңбек Даңқы).</w:t>
      </w:r>
    </w:p>
    <w:bookmarkEnd w:id="498"/>
    <w:bookmarkStart w:name="z505" w:id="499"/>
    <w:p>
      <w:pPr>
        <w:spacing w:after="0"/>
        <w:ind w:left="0"/>
        <w:jc w:val="both"/>
      </w:pPr>
      <w:r>
        <w:rPr>
          <w:rFonts w:ascii="Times New Roman"/>
          <w:b w:val="false"/>
          <w:i w:val="false"/>
          <w:color w:val="000000"/>
          <w:sz w:val="28"/>
        </w:rPr>
        <w:t>
      I дәрежелі "Барыс" (Барыс), I дәрежелі "Даңқ" (Даңқ), I дәрежелі "Достық" (Достық) ордендерінің белгілерін оң иықтан өтетін иық ленталарына тағу кезінде осы ордендердің жұлдыздары ордендердің сол жағында орналасады. III дәрежелі "Барыс" ордені мойын лентасына тағылады;</w:t>
      </w:r>
    </w:p>
    <w:bookmarkEnd w:id="499"/>
    <w:bookmarkStart w:name="z506" w:id="500"/>
    <w:p>
      <w:pPr>
        <w:spacing w:after="0"/>
        <w:ind w:left="0"/>
        <w:jc w:val="both"/>
      </w:pPr>
      <w:r>
        <w:rPr>
          <w:rFonts w:ascii="Times New Roman"/>
          <w:b w:val="false"/>
          <w:i w:val="false"/>
          <w:color w:val="000000"/>
          <w:sz w:val="28"/>
        </w:rPr>
        <w:t>
      2) медальдар:</w:t>
      </w:r>
    </w:p>
    <w:bookmarkEnd w:id="500"/>
    <w:bookmarkStart w:name="z507" w:id="501"/>
    <w:p>
      <w:pPr>
        <w:spacing w:after="0"/>
        <w:ind w:left="0"/>
        <w:jc w:val="both"/>
      </w:pPr>
      <w:r>
        <w:rPr>
          <w:rFonts w:ascii="Times New Roman"/>
          <w:b w:val="false"/>
          <w:i w:val="false"/>
          <w:color w:val="000000"/>
          <w:sz w:val="28"/>
        </w:rPr>
        <w:t>
      "Ерлігі үшін" (Ерлігі үшін);</w:t>
      </w:r>
    </w:p>
    <w:bookmarkEnd w:id="501"/>
    <w:bookmarkStart w:name="z508" w:id="502"/>
    <w:p>
      <w:pPr>
        <w:spacing w:after="0"/>
        <w:ind w:left="0"/>
        <w:jc w:val="both"/>
      </w:pPr>
      <w:r>
        <w:rPr>
          <w:rFonts w:ascii="Times New Roman"/>
          <w:b w:val="false"/>
          <w:i w:val="false"/>
          <w:color w:val="000000"/>
          <w:sz w:val="28"/>
        </w:rPr>
        <w:t>
      "Жауынгерлік ерлігі үшін" (Әскери батылдығы үшін);</w:t>
      </w:r>
    </w:p>
    <w:bookmarkEnd w:id="502"/>
    <w:bookmarkStart w:name="z509" w:id="503"/>
    <w:p>
      <w:pPr>
        <w:spacing w:after="0"/>
        <w:ind w:left="0"/>
        <w:jc w:val="both"/>
      </w:pPr>
      <w:r>
        <w:rPr>
          <w:rFonts w:ascii="Times New Roman"/>
          <w:b w:val="false"/>
          <w:i w:val="false"/>
          <w:color w:val="000000"/>
          <w:sz w:val="28"/>
        </w:rPr>
        <w:t>
      "Ерен еңбегі үшін" (Еңбекте үздік шыққан үшін);</w:t>
      </w:r>
    </w:p>
    <w:bookmarkEnd w:id="503"/>
    <w:bookmarkStart w:name="z510" w:id="504"/>
    <w:p>
      <w:pPr>
        <w:spacing w:after="0"/>
        <w:ind w:left="0"/>
        <w:jc w:val="both"/>
      </w:pPr>
      <w:r>
        <w:rPr>
          <w:rFonts w:ascii="Times New Roman"/>
          <w:b w:val="false"/>
          <w:i w:val="false"/>
          <w:color w:val="000000"/>
          <w:sz w:val="28"/>
        </w:rPr>
        <w:t>
      "Шапағат" (Мейірімділік).</w:t>
      </w:r>
    </w:p>
    <w:bookmarkEnd w:id="504"/>
    <w:bookmarkStart w:name="z511" w:id="505"/>
    <w:p>
      <w:pPr>
        <w:spacing w:after="0"/>
        <w:ind w:left="0"/>
        <w:jc w:val="both"/>
      </w:pPr>
      <w:r>
        <w:rPr>
          <w:rFonts w:ascii="Times New Roman"/>
          <w:b w:val="false"/>
          <w:i w:val="false"/>
          <w:color w:val="000000"/>
          <w:sz w:val="28"/>
        </w:rPr>
        <w:t>
      Марапатталған адамдар Қазақстан Республикасы ордендерінің орнына белгіленген үлгідегі орден рәміздерін тағуы мүмкін.</w:t>
      </w:r>
    </w:p>
    <w:bookmarkEnd w:id="505"/>
    <w:bookmarkStart w:name="z512" w:id="506"/>
    <w:p>
      <w:pPr>
        <w:spacing w:after="0"/>
        <w:ind w:left="0"/>
        <w:jc w:val="both"/>
      </w:pPr>
      <w:r>
        <w:rPr>
          <w:rFonts w:ascii="Times New Roman"/>
          <w:b w:val="false"/>
          <w:i w:val="false"/>
          <w:color w:val="000000"/>
          <w:sz w:val="28"/>
        </w:rPr>
        <w:t>
      73. Кеуденің сол жағына екі және одан да көп ордендер тағылған, сондай-ақ медальдар көрсетілген ордендермен бірге тағылған кезде олардың қалыптары белгіленген тәртіппен оңнан солға қарай қатарға біріктіріледі. Бір атаудағы ордендер мен медальдар марапаттау уақыты тәртібімен қатар орналастырылады. Бір қатарға сыймайтын (5-тен аспайтын) ордендер мен медальдар бірінші қатардан төмен орналасқан екінші және кейінгі қатарларға көшіріледі және оларда да белгіленген кезектілікте оңнан солға орналастырылады.</w:t>
      </w:r>
    </w:p>
    <w:bookmarkEnd w:id="506"/>
    <w:bookmarkStart w:name="z513" w:id="507"/>
    <w:p>
      <w:pPr>
        <w:spacing w:after="0"/>
        <w:ind w:left="0"/>
        <w:jc w:val="both"/>
      </w:pPr>
      <w:r>
        <w:rPr>
          <w:rFonts w:ascii="Times New Roman"/>
          <w:b w:val="false"/>
          <w:i w:val="false"/>
          <w:color w:val="000000"/>
          <w:sz w:val="28"/>
        </w:rPr>
        <w:t xml:space="preserve">
      74. Ордендер мен медальдарды кеуденің сол жағына орналастыру бірінші қатардағы жалпы жолақтың (қалыптың) жоғарғы шеті мундирлерде (кительдерде) лапель бұрышының деңгейінен 70 мм төмен орналасатындай етіп тағылады. </w:t>
      </w:r>
    </w:p>
    <w:bookmarkEnd w:id="507"/>
    <w:bookmarkStart w:name="z514" w:id="508"/>
    <w:p>
      <w:pPr>
        <w:spacing w:after="0"/>
        <w:ind w:left="0"/>
        <w:jc w:val="both"/>
      </w:pPr>
      <w:r>
        <w:rPr>
          <w:rFonts w:ascii="Times New Roman"/>
          <w:b w:val="false"/>
          <w:i w:val="false"/>
          <w:color w:val="000000"/>
          <w:sz w:val="28"/>
        </w:rPr>
        <w:t xml:space="preserve">
      Екінші қатардағы ордендер мен медальдардың жалпы тақтайшасы бірінші қатардағы ордендер мен медальдардың тақтайшасының астына түсуі тиіс, үшінші және одан кейінгі қатарлар ұқсас тәртіппен орналастырылады. </w:t>
      </w:r>
    </w:p>
    <w:bookmarkEnd w:id="508"/>
    <w:bookmarkStart w:name="z515" w:id="509"/>
    <w:p>
      <w:pPr>
        <w:spacing w:after="0"/>
        <w:ind w:left="0"/>
        <w:jc w:val="both"/>
      </w:pPr>
      <w:r>
        <w:rPr>
          <w:rFonts w:ascii="Times New Roman"/>
          <w:b w:val="false"/>
          <w:i w:val="false"/>
          <w:color w:val="000000"/>
          <w:sz w:val="28"/>
        </w:rPr>
        <w:t xml:space="preserve">
      75. "Өртте көрсеткен қайсарлығы үшін" (Өрттегі батылдығы үшін), "Мінсіз қызметі үшін" (Мінсіз қызметі үшін) I, ІІ, III дәрежелі, "Суға батқандарды құтқарғаны үшін" (Суға батқандарды құтқарғаны үшін), "Төтенше жағдайлардың алдын алуда және жоюда үздік шыққаны үшін" (Төтенше жағдайлардың алдын алу мен жоюдағы үздік шыққаны үшін) ордендер мен медальдардан төмен, ал ордендер мен медальдар болмаған кезде – олардың орнына тағылады. </w:t>
      </w:r>
    </w:p>
    <w:bookmarkEnd w:id="509"/>
    <w:bookmarkStart w:name="z516" w:id="510"/>
    <w:p>
      <w:pPr>
        <w:spacing w:after="0"/>
        <w:ind w:left="0"/>
        <w:jc w:val="both"/>
      </w:pPr>
      <w:r>
        <w:rPr>
          <w:rFonts w:ascii="Times New Roman"/>
          <w:b w:val="false"/>
          <w:i w:val="false"/>
          <w:color w:val="000000"/>
          <w:sz w:val="28"/>
        </w:rPr>
        <w:t>
      Қызметкерді әртүрлі ведомстволардың медальдарымен марапаттау кезінде олар ТЖМ медальдарынан кейін маңыздылық дәрежесі бойынша оңнан солға қарай тағылады.</w:t>
      </w:r>
    </w:p>
    <w:bookmarkEnd w:id="510"/>
    <w:bookmarkStart w:name="z517" w:id="511"/>
    <w:p>
      <w:pPr>
        <w:spacing w:after="0"/>
        <w:ind w:left="0"/>
        <w:jc w:val="both"/>
      </w:pPr>
      <w:r>
        <w:rPr>
          <w:rFonts w:ascii="Times New Roman"/>
          <w:b w:val="false"/>
          <w:i w:val="false"/>
          <w:color w:val="000000"/>
          <w:sz w:val="28"/>
        </w:rPr>
        <w:t>
      76. Қазақстан Республикасының ордендерін кеуденің сол жағына орналастыру ордендер қалыптарының жоғарғы жиегі немесе бірінші қатардағы ордендер жұлдыздарының жоғарғы ұштары кеуденің сол жағына орналастырылатын ордендер мен медальдардың бірінші қатарындағы қалыптарға (жалпы жолаққа) белгіленген деңгейде орналастырылатындай етіп тағылады.</w:t>
      </w:r>
    </w:p>
    <w:bookmarkEnd w:id="511"/>
    <w:bookmarkStart w:name="z518" w:id="512"/>
    <w:p>
      <w:pPr>
        <w:spacing w:after="0"/>
        <w:ind w:left="0"/>
        <w:jc w:val="both"/>
      </w:pPr>
      <w:r>
        <w:rPr>
          <w:rFonts w:ascii="Times New Roman"/>
          <w:b w:val="false"/>
          <w:i w:val="false"/>
          <w:color w:val="000000"/>
          <w:sz w:val="28"/>
        </w:rPr>
        <w:t>
      Бұрынғы КСРО, ТМД және өзге де шет мемлекеттер ордендерінің ордендері мен медальдары, ленталары Қазақстан Республикасының ордендері мен медальдарынан кейін тағылады. Ленталарға бекітілген ордендер мен медальдар кеуденің сол жағына, ал ленталар мен қалыптарсыз кеуденің оң жағына орналастырылады. Бұрынғы КСРО-ның ордендері мен медальдарын кеуденің сол жағына орналастыру бірінші қатардағы қалыптың (жалпы жолақтың) жоғарғы шеті лапель бұрышының деңгейінен 70 мм төмен формаларда орналасатындай етіп тағылады.</w:t>
      </w:r>
    </w:p>
    <w:bookmarkEnd w:id="512"/>
    <w:bookmarkStart w:name="z519" w:id="513"/>
    <w:p>
      <w:pPr>
        <w:spacing w:after="0"/>
        <w:ind w:left="0"/>
        <w:jc w:val="both"/>
      </w:pPr>
      <w:r>
        <w:rPr>
          <w:rFonts w:ascii="Times New Roman"/>
          <w:b w:val="false"/>
          <w:i w:val="false"/>
          <w:color w:val="000000"/>
          <w:sz w:val="28"/>
        </w:rPr>
        <w:t>
      77. Жолақтардағы орден ленталары мен медаль ленталары кеуденің сол жағында ұзын және қысқа жеңді китель мен күртешеде (кеңсе формасы) – лапель бұрышының деңгейінен 70 мм төмен тағылады.</w:t>
      </w:r>
    </w:p>
    <w:bookmarkEnd w:id="513"/>
    <w:bookmarkStart w:name="z520" w:id="514"/>
    <w:p>
      <w:pPr>
        <w:spacing w:after="0"/>
        <w:ind w:left="0"/>
        <w:jc w:val="both"/>
      </w:pPr>
      <w:r>
        <w:rPr>
          <w:rFonts w:ascii="Times New Roman"/>
          <w:b w:val="false"/>
          <w:i w:val="false"/>
          <w:color w:val="000000"/>
          <w:sz w:val="28"/>
        </w:rPr>
        <w:t>
      Жолақтардағы орден ленталары мен медаль ленталары оңнан солға қарай орналастырылады. Жолақтың өлшемі 25 х 8,5 мм құрайды.</w:t>
      </w:r>
    </w:p>
    <w:bookmarkEnd w:id="514"/>
    <w:bookmarkStart w:name="z521" w:id="515"/>
    <w:p>
      <w:pPr>
        <w:spacing w:after="0"/>
        <w:ind w:left="0"/>
        <w:jc w:val="both"/>
      </w:pPr>
      <w:r>
        <w:rPr>
          <w:rFonts w:ascii="Times New Roman"/>
          <w:b w:val="false"/>
          <w:i w:val="false"/>
          <w:color w:val="000000"/>
          <w:sz w:val="28"/>
        </w:rPr>
        <w:t>
      78. Лауреаттардың құрмет белгілері, құрметті атақтарға арналған төсбелгілер кеуденің оң жағында тағылады және ордендер мен медальдардан жоғары орналасады.</w:t>
      </w:r>
    </w:p>
    <w:bookmarkEnd w:id="515"/>
    <w:bookmarkStart w:name="z522" w:id="516"/>
    <w:p>
      <w:pPr>
        <w:spacing w:after="0"/>
        <w:ind w:left="0"/>
        <w:jc w:val="both"/>
      </w:pPr>
      <w:r>
        <w:rPr>
          <w:rFonts w:ascii="Times New Roman"/>
          <w:b w:val="false"/>
          <w:i w:val="false"/>
          <w:color w:val="000000"/>
          <w:sz w:val="28"/>
        </w:rPr>
        <w:t>
      79. "Азаматтық қорғау органдарының құрметті қызметкері" (Азаматтық қорғау органдарының құрметті қызметкері), "Құтқарушы" (Құтқарушы) төсбелгілері кеуденің оң жағында, ордендер мен медальдарды киген кезде олардың астынан 10 мм төмен, ал ордендер мен медальдар болмаған кезде олардың орнында тағылады.</w:t>
      </w:r>
    </w:p>
    <w:bookmarkEnd w:id="516"/>
    <w:bookmarkStart w:name="z523" w:id="517"/>
    <w:p>
      <w:pPr>
        <w:spacing w:after="0"/>
        <w:ind w:left="0"/>
        <w:jc w:val="both"/>
      </w:pPr>
      <w:r>
        <w:rPr>
          <w:rFonts w:ascii="Times New Roman"/>
          <w:b w:val="false"/>
          <w:i w:val="false"/>
          <w:color w:val="000000"/>
          <w:sz w:val="28"/>
        </w:rPr>
        <w:t>
      "Азаматтық қорғау органдарының құрметті қызметкері" (Азаматтық қорғау органдарының құрметті қызметкері) және "Құтқарушы" (Құтқарушы) төсбелгілері жоғары (орта) оқу орнын бітіргені туралы төсбелгісімен бір қатарда, оң жақта "Азаматтық қорғау органдарының құрметті қызметкері" төсбелгісі және сол жақта "Құтқарушы" төсбелгісімен бір деңгейде, "сыныптық біліктілік" төсбелгісінен 10 мм төмен тағылады.</w:t>
      </w:r>
    </w:p>
    <w:bookmarkEnd w:id="517"/>
    <w:bookmarkStart w:name="z524" w:id="518"/>
    <w:p>
      <w:pPr>
        <w:spacing w:after="0"/>
        <w:ind w:left="0"/>
        <w:jc w:val="both"/>
      </w:pPr>
      <w:r>
        <w:rPr>
          <w:rFonts w:ascii="Times New Roman"/>
          <w:b w:val="false"/>
          <w:i w:val="false"/>
          <w:color w:val="000000"/>
          <w:sz w:val="28"/>
        </w:rPr>
        <w:t>
      80. "Сыныптық біліктілік" төсбелгісі кеуденің оң жағында мундирде, кительде (күнделікті және салтанатты), ұзын және қысқа жеңді күртешеде (кеңсе нысаны) лапель бұрышының деңгейінен 70 мм төмен, ордендік ленталармен және медаль ленталарымен бір деңгейде сол жақтағы планкаларда тағылады.</w:t>
      </w:r>
    </w:p>
    <w:bookmarkEnd w:id="518"/>
    <w:bookmarkStart w:name="z525" w:id="519"/>
    <w:p>
      <w:pPr>
        <w:spacing w:after="0"/>
        <w:ind w:left="0"/>
        <w:jc w:val="both"/>
      </w:pPr>
      <w:r>
        <w:rPr>
          <w:rFonts w:ascii="Times New Roman"/>
          <w:b w:val="false"/>
          <w:i w:val="false"/>
          <w:color w:val="000000"/>
          <w:sz w:val="28"/>
        </w:rPr>
        <w:t>
      81. ТЖМ оқу орнын (жоғары, жоғары оқу орнынан кейінгі) немесе өзге де жоғары (орта) оқу орнын бітіргені туралы төсбелгі "Азаматтық қорғау органының құрметті қызметкері" және "Құтқарушы" төсбелгілерімен бір қатарға көлденеңінен мундирге, кительге (күнделікті және салтанатты), ұзын және қысқа жеңді күртеге (кеңсе нысаны) (бар болса) ортасына "сыныптық біліктілік" төсбелгісінен 10 мм төмен тағылады.</w:t>
      </w:r>
    </w:p>
    <w:bookmarkEnd w:id="519"/>
    <w:bookmarkStart w:name="z526" w:id="520"/>
    <w:p>
      <w:pPr>
        <w:spacing w:after="0"/>
        <w:ind w:left="0"/>
        <w:jc w:val="both"/>
      </w:pPr>
      <w:r>
        <w:rPr>
          <w:rFonts w:ascii="Times New Roman"/>
          <w:b w:val="false"/>
          <w:i w:val="false"/>
          <w:color w:val="000000"/>
          <w:sz w:val="28"/>
        </w:rPr>
        <w:t>
      Оқу орнын бітіргені туралы бірнеше төсбелгіні, сондай-ақ қосымша білім беру бағдарламалары бойынша оқуды аяқтағаны туралы, оның ішінде біліктілікті арттыру курстарының төсбелгісін тағуға жол берілмейді.</w:t>
      </w:r>
    </w:p>
    <w:bookmarkEnd w:id="520"/>
    <w:bookmarkStart w:name="z527" w:id="521"/>
    <w:p>
      <w:pPr>
        <w:spacing w:after="0"/>
        <w:ind w:left="0"/>
        <w:jc w:val="both"/>
      </w:pPr>
      <w:r>
        <w:rPr>
          <w:rFonts w:ascii="Times New Roman"/>
          <w:b w:val="false"/>
          <w:i w:val="false"/>
          <w:color w:val="000000"/>
          <w:sz w:val="28"/>
        </w:rPr>
        <w:t>
      Қызметкерде ТЖМ оқу орнын (жоғары, жоғары оқу орнынан кейінгі) немесе өзге де жоғары және орта оқу орнын бітіргені туралы төсбелгілер болған кезде жоғары деңгейдегі бір ғана төсбелгі тағылады.</w:t>
      </w:r>
    </w:p>
    <w:bookmarkEnd w:id="521"/>
    <w:bookmarkStart w:name="z528" w:id="522"/>
    <w:p>
      <w:pPr>
        <w:spacing w:after="0"/>
        <w:ind w:left="0"/>
        <w:jc w:val="both"/>
      </w:pPr>
      <w:r>
        <w:rPr>
          <w:rFonts w:ascii="Times New Roman"/>
          <w:b w:val="false"/>
          <w:i w:val="false"/>
          <w:color w:val="000000"/>
          <w:sz w:val="28"/>
        </w:rPr>
        <w:t>
      Жоғары басшы құрам қызметкерлерінің нысанды киімі</w:t>
      </w:r>
    </w:p>
    <w:bookmarkEnd w:id="522"/>
    <w:bookmarkStart w:name="z529" w:id="523"/>
    <w:p>
      <w:pPr>
        <w:spacing w:after="0"/>
        <w:ind w:left="0"/>
        <w:jc w:val="both"/>
      </w:pPr>
      <w:r>
        <w:rPr>
          <w:rFonts w:ascii="Times New Roman"/>
          <w:b w:val="false"/>
          <w:i w:val="false"/>
          <w:color w:val="000000"/>
          <w:sz w:val="28"/>
        </w:rPr>
        <w:t xml:space="preserve">
      </w:t>
      </w:r>
    </w:p>
    <w:bookmarkEnd w:id="523"/>
    <w:p>
      <w:pPr>
        <w:spacing w:after="0"/>
        <w:ind w:left="0"/>
        <w:jc w:val="both"/>
      </w:pPr>
      <w:r>
        <w:drawing>
          <wp:inline distT="0" distB="0" distL="0" distR="0">
            <wp:extent cx="78105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0" w:id="524"/>
    <w:p>
      <w:pPr>
        <w:spacing w:after="0"/>
        <w:ind w:left="0"/>
        <w:jc w:val="both"/>
      </w:pPr>
      <w:r>
        <w:rPr>
          <w:rFonts w:ascii="Times New Roman"/>
          <w:b w:val="false"/>
          <w:i w:val="false"/>
          <w:color w:val="000000"/>
          <w:sz w:val="28"/>
        </w:rPr>
        <w:t>
      1-сурет.</w:t>
      </w:r>
    </w:p>
    <w:bookmarkEnd w:id="524"/>
    <w:bookmarkStart w:name="z531" w:id="525"/>
    <w:p>
      <w:pPr>
        <w:spacing w:after="0"/>
        <w:ind w:left="0"/>
        <w:jc w:val="both"/>
      </w:pPr>
      <w:r>
        <w:rPr>
          <w:rFonts w:ascii="Times New Roman"/>
          <w:b w:val="false"/>
          <w:i w:val="false"/>
          <w:color w:val="000000"/>
          <w:sz w:val="28"/>
        </w:rPr>
        <w:t>
      Салтанатты нысанды киім</w:t>
      </w:r>
    </w:p>
    <w:bookmarkEnd w:id="525"/>
    <w:bookmarkStart w:name="z532" w:id="526"/>
    <w:p>
      <w:pPr>
        <w:spacing w:after="0"/>
        <w:ind w:left="0"/>
        <w:jc w:val="both"/>
      </w:pPr>
      <w:r>
        <w:rPr>
          <w:rFonts w:ascii="Times New Roman"/>
          <w:b w:val="false"/>
          <w:i w:val="false"/>
          <w:color w:val="000000"/>
          <w:sz w:val="28"/>
        </w:rPr>
        <w:t>
      Жоғары басшы құрам қызметкерлерінің нысанды киімі</w:t>
      </w:r>
    </w:p>
    <w:bookmarkEnd w:id="526"/>
    <w:bookmarkStart w:name="z533" w:id="527"/>
    <w:p>
      <w:pPr>
        <w:spacing w:after="0"/>
        <w:ind w:left="0"/>
        <w:jc w:val="both"/>
      </w:pPr>
      <w:r>
        <w:rPr>
          <w:rFonts w:ascii="Times New Roman"/>
          <w:b w:val="false"/>
          <w:i w:val="false"/>
          <w:color w:val="000000"/>
          <w:sz w:val="28"/>
        </w:rPr>
        <w:t xml:space="preserve">
      </w:t>
      </w:r>
    </w:p>
    <w:bookmarkEnd w:id="527"/>
    <w:p>
      <w:pPr>
        <w:spacing w:after="0"/>
        <w:ind w:left="0"/>
        <w:jc w:val="both"/>
      </w:pPr>
      <w:r>
        <w:drawing>
          <wp:inline distT="0" distB="0" distL="0" distR="0">
            <wp:extent cx="7810500" cy="1285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285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4" w:id="528"/>
    <w:p>
      <w:pPr>
        <w:spacing w:after="0"/>
        <w:ind w:left="0"/>
        <w:jc w:val="both"/>
      </w:pPr>
      <w:r>
        <w:rPr>
          <w:rFonts w:ascii="Times New Roman"/>
          <w:b w:val="false"/>
          <w:i w:val="false"/>
          <w:color w:val="000000"/>
          <w:sz w:val="28"/>
        </w:rPr>
        <w:t>
      2-сурет.</w:t>
      </w:r>
    </w:p>
    <w:bookmarkEnd w:id="528"/>
    <w:bookmarkStart w:name="z535" w:id="529"/>
    <w:p>
      <w:pPr>
        <w:spacing w:after="0"/>
        <w:ind w:left="0"/>
        <w:jc w:val="both"/>
      </w:pPr>
      <w:r>
        <w:rPr>
          <w:rFonts w:ascii="Times New Roman"/>
          <w:b w:val="false"/>
          <w:i w:val="false"/>
          <w:color w:val="000000"/>
          <w:sz w:val="28"/>
        </w:rPr>
        <w:t>
      Қысқы нысанды киім</w:t>
      </w:r>
    </w:p>
    <w:bookmarkEnd w:id="529"/>
    <w:bookmarkStart w:name="z536" w:id="530"/>
    <w:p>
      <w:pPr>
        <w:spacing w:after="0"/>
        <w:ind w:left="0"/>
        <w:jc w:val="both"/>
      </w:pPr>
      <w:r>
        <w:rPr>
          <w:rFonts w:ascii="Times New Roman"/>
          <w:b w:val="false"/>
          <w:i w:val="false"/>
          <w:color w:val="000000"/>
          <w:sz w:val="28"/>
        </w:rPr>
        <w:t>
      Жоғары басшы құрам қызметкерлерінің нысанды киімі</w:t>
      </w:r>
    </w:p>
    <w:bookmarkEnd w:id="530"/>
    <w:bookmarkStart w:name="z537" w:id="531"/>
    <w:p>
      <w:pPr>
        <w:spacing w:after="0"/>
        <w:ind w:left="0"/>
        <w:jc w:val="both"/>
      </w:pPr>
      <w:r>
        <w:rPr>
          <w:rFonts w:ascii="Times New Roman"/>
          <w:b w:val="false"/>
          <w:i w:val="false"/>
          <w:color w:val="000000"/>
          <w:sz w:val="28"/>
        </w:rPr>
        <w:t xml:space="preserve">
      </w:t>
      </w:r>
    </w:p>
    <w:bookmarkEnd w:id="531"/>
    <w:p>
      <w:pPr>
        <w:spacing w:after="0"/>
        <w:ind w:left="0"/>
        <w:jc w:val="both"/>
      </w:pPr>
      <w:r>
        <w:drawing>
          <wp:inline distT="0" distB="0" distL="0" distR="0">
            <wp:extent cx="7810500" cy="960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960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8" w:id="532"/>
    <w:p>
      <w:pPr>
        <w:spacing w:after="0"/>
        <w:ind w:left="0"/>
        <w:jc w:val="both"/>
      </w:pPr>
      <w:r>
        <w:rPr>
          <w:rFonts w:ascii="Times New Roman"/>
          <w:b w:val="false"/>
          <w:i w:val="false"/>
          <w:color w:val="000000"/>
          <w:sz w:val="28"/>
        </w:rPr>
        <w:t>
      3-сурет.</w:t>
      </w:r>
    </w:p>
    <w:bookmarkEnd w:id="532"/>
    <w:bookmarkStart w:name="z539" w:id="533"/>
    <w:p>
      <w:pPr>
        <w:spacing w:after="0"/>
        <w:ind w:left="0"/>
        <w:jc w:val="both"/>
      </w:pPr>
      <w:r>
        <w:rPr>
          <w:rFonts w:ascii="Times New Roman"/>
          <w:b w:val="false"/>
          <w:i w:val="false"/>
          <w:color w:val="000000"/>
          <w:sz w:val="28"/>
        </w:rPr>
        <w:t>
      Күнделікті нысанды киім</w:t>
      </w:r>
    </w:p>
    <w:bookmarkEnd w:id="533"/>
    <w:bookmarkStart w:name="z540" w:id="534"/>
    <w:p>
      <w:pPr>
        <w:spacing w:after="0"/>
        <w:ind w:left="0"/>
        <w:jc w:val="both"/>
      </w:pPr>
      <w:r>
        <w:rPr>
          <w:rFonts w:ascii="Times New Roman"/>
          <w:b w:val="false"/>
          <w:i w:val="false"/>
          <w:color w:val="000000"/>
          <w:sz w:val="28"/>
        </w:rPr>
        <w:t>
      Жоғары басшы құрам қызметкерлерінің нысанды киімі</w:t>
      </w:r>
    </w:p>
    <w:bookmarkEnd w:id="534"/>
    <w:bookmarkStart w:name="z541" w:id="535"/>
    <w:p>
      <w:pPr>
        <w:spacing w:after="0"/>
        <w:ind w:left="0"/>
        <w:jc w:val="both"/>
      </w:pPr>
      <w:r>
        <w:rPr>
          <w:rFonts w:ascii="Times New Roman"/>
          <w:b w:val="false"/>
          <w:i w:val="false"/>
          <w:color w:val="000000"/>
          <w:sz w:val="28"/>
        </w:rPr>
        <w:t xml:space="preserve">
      </w:t>
      </w:r>
    </w:p>
    <w:bookmarkEnd w:id="535"/>
    <w:p>
      <w:pPr>
        <w:spacing w:after="0"/>
        <w:ind w:left="0"/>
        <w:jc w:val="both"/>
      </w:pPr>
      <w:r>
        <w:drawing>
          <wp:inline distT="0" distB="0" distL="0" distR="0">
            <wp:extent cx="7810500" cy="989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989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42" w:id="536"/>
    <w:p>
      <w:pPr>
        <w:spacing w:after="0"/>
        <w:ind w:left="0"/>
        <w:jc w:val="both"/>
      </w:pPr>
      <w:r>
        <w:rPr>
          <w:rFonts w:ascii="Times New Roman"/>
          <w:b w:val="false"/>
          <w:i w:val="false"/>
          <w:color w:val="000000"/>
          <w:sz w:val="28"/>
        </w:rPr>
        <w:t>
      4-сурет.</w:t>
      </w:r>
    </w:p>
    <w:bookmarkEnd w:id="536"/>
    <w:bookmarkStart w:name="z543" w:id="537"/>
    <w:p>
      <w:pPr>
        <w:spacing w:after="0"/>
        <w:ind w:left="0"/>
        <w:jc w:val="both"/>
      </w:pPr>
      <w:r>
        <w:rPr>
          <w:rFonts w:ascii="Times New Roman"/>
          <w:b w:val="false"/>
          <w:i w:val="false"/>
          <w:color w:val="000000"/>
          <w:sz w:val="28"/>
        </w:rPr>
        <w:t>
      Күнделікті нысанды киім</w:t>
      </w:r>
    </w:p>
    <w:bookmarkEnd w:id="537"/>
    <w:bookmarkStart w:name="z544" w:id="538"/>
    <w:p>
      <w:pPr>
        <w:spacing w:after="0"/>
        <w:ind w:left="0"/>
        <w:jc w:val="both"/>
      </w:pPr>
      <w:r>
        <w:rPr>
          <w:rFonts w:ascii="Times New Roman"/>
          <w:b w:val="false"/>
          <w:i w:val="false"/>
          <w:color w:val="000000"/>
          <w:sz w:val="28"/>
        </w:rPr>
        <w:t>
      Жоғары басшы құрам қызметкерлерінің нысанды киімі</w:t>
      </w:r>
    </w:p>
    <w:bookmarkEnd w:id="538"/>
    <w:bookmarkStart w:name="z545" w:id="539"/>
    <w:p>
      <w:pPr>
        <w:spacing w:after="0"/>
        <w:ind w:left="0"/>
        <w:jc w:val="both"/>
      </w:pPr>
      <w:r>
        <w:rPr>
          <w:rFonts w:ascii="Times New Roman"/>
          <w:b w:val="false"/>
          <w:i w:val="false"/>
          <w:color w:val="000000"/>
          <w:sz w:val="28"/>
        </w:rPr>
        <w:t xml:space="preserve">
      </w:t>
      </w:r>
    </w:p>
    <w:bookmarkEnd w:id="539"/>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46" w:id="540"/>
    <w:p>
      <w:pPr>
        <w:spacing w:after="0"/>
        <w:ind w:left="0"/>
        <w:jc w:val="both"/>
      </w:pPr>
      <w:r>
        <w:rPr>
          <w:rFonts w:ascii="Times New Roman"/>
          <w:b w:val="false"/>
          <w:i w:val="false"/>
          <w:color w:val="000000"/>
          <w:sz w:val="28"/>
        </w:rPr>
        <w:t>
      5-сурет.</w:t>
      </w:r>
    </w:p>
    <w:bookmarkEnd w:id="540"/>
    <w:bookmarkStart w:name="z547" w:id="541"/>
    <w:p>
      <w:pPr>
        <w:spacing w:after="0"/>
        <w:ind w:left="0"/>
        <w:jc w:val="both"/>
      </w:pPr>
      <w:r>
        <w:rPr>
          <w:rFonts w:ascii="Times New Roman"/>
          <w:b w:val="false"/>
          <w:i w:val="false"/>
          <w:color w:val="000000"/>
          <w:sz w:val="28"/>
        </w:rPr>
        <w:t>
      Жазғы арнайы нысанды киім</w:t>
      </w:r>
    </w:p>
    <w:bookmarkEnd w:id="541"/>
    <w:bookmarkStart w:name="z548" w:id="542"/>
    <w:p>
      <w:pPr>
        <w:spacing w:after="0"/>
        <w:ind w:left="0"/>
        <w:jc w:val="both"/>
      </w:pPr>
      <w:r>
        <w:rPr>
          <w:rFonts w:ascii="Times New Roman"/>
          <w:b w:val="false"/>
          <w:i w:val="false"/>
          <w:color w:val="000000"/>
          <w:sz w:val="28"/>
        </w:rPr>
        <w:t>
      Жоғары басшы құрам қызметкерлерінің нысанды киімі</w:t>
      </w:r>
    </w:p>
    <w:bookmarkEnd w:id="542"/>
    <w:bookmarkStart w:name="z549" w:id="543"/>
    <w:p>
      <w:pPr>
        <w:spacing w:after="0"/>
        <w:ind w:left="0"/>
        <w:jc w:val="both"/>
      </w:pPr>
      <w:r>
        <w:rPr>
          <w:rFonts w:ascii="Times New Roman"/>
          <w:b w:val="false"/>
          <w:i w:val="false"/>
          <w:color w:val="000000"/>
          <w:sz w:val="28"/>
        </w:rPr>
        <w:t xml:space="preserve">
      </w:t>
      </w:r>
    </w:p>
    <w:bookmarkEnd w:id="543"/>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0" w:id="544"/>
    <w:p>
      <w:pPr>
        <w:spacing w:after="0"/>
        <w:ind w:left="0"/>
        <w:jc w:val="both"/>
      </w:pPr>
      <w:r>
        <w:rPr>
          <w:rFonts w:ascii="Times New Roman"/>
          <w:b w:val="false"/>
          <w:i w:val="false"/>
          <w:color w:val="000000"/>
          <w:sz w:val="28"/>
        </w:rPr>
        <w:t>
      6-сурет.</w:t>
      </w:r>
    </w:p>
    <w:bookmarkEnd w:id="544"/>
    <w:bookmarkStart w:name="z551" w:id="545"/>
    <w:p>
      <w:pPr>
        <w:spacing w:after="0"/>
        <w:ind w:left="0"/>
        <w:jc w:val="both"/>
      </w:pPr>
      <w:r>
        <w:rPr>
          <w:rFonts w:ascii="Times New Roman"/>
          <w:b w:val="false"/>
          <w:i w:val="false"/>
          <w:color w:val="000000"/>
          <w:sz w:val="28"/>
        </w:rPr>
        <w:t>
      Қысқы арнайы нысанды киім</w:t>
      </w:r>
    </w:p>
    <w:bookmarkEnd w:id="545"/>
    <w:bookmarkStart w:name="z552" w:id="546"/>
    <w:p>
      <w:pPr>
        <w:spacing w:after="0"/>
        <w:ind w:left="0"/>
        <w:jc w:val="both"/>
      </w:pPr>
      <w:r>
        <w:rPr>
          <w:rFonts w:ascii="Times New Roman"/>
          <w:b w:val="false"/>
          <w:i w:val="false"/>
          <w:color w:val="000000"/>
          <w:sz w:val="28"/>
        </w:rPr>
        <w:t>
      Аға және орта басшы құрам қызметкерлердің (ерлердің) нысанды киімі</w:t>
      </w:r>
    </w:p>
    <w:bookmarkEnd w:id="546"/>
    <w:bookmarkStart w:name="z553" w:id="547"/>
    <w:p>
      <w:pPr>
        <w:spacing w:after="0"/>
        <w:ind w:left="0"/>
        <w:jc w:val="both"/>
      </w:pPr>
      <w:r>
        <w:rPr>
          <w:rFonts w:ascii="Times New Roman"/>
          <w:b w:val="false"/>
          <w:i w:val="false"/>
          <w:color w:val="000000"/>
          <w:sz w:val="28"/>
        </w:rPr>
        <w:t xml:space="preserve">
      </w:t>
      </w:r>
    </w:p>
    <w:bookmarkEnd w:id="547"/>
    <w:p>
      <w:pPr>
        <w:spacing w:after="0"/>
        <w:ind w:left="0"/>
        <w:jc w:val="both"/>
      </w:pPr>
      <w:r>
        <w:drawing>
          <wp:inline distT="0" distB="0" distL="0" distR="0">
            <wp:extent cx="78105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4" w:id="548"/>
    <w:p>
      <w:pPr>
        <w:spacing w:after="0"/>
        <w:ind w:left="0"/>
        <w:jc w:val="both"/>
      </w:pPr>
      <w:r>
        <w:rPr>
          <w:rFonts w:ascii="Times New Roman"/>
          <w:b w:val="false"/>
          <w:i w:val="false"/>
          <w:color w:val="000000"/>
          <w:sz w:val="28"/>
        </w:rPr>
        <w:t>
      Полковниктер үшін</w:t>
      </w:r>
    </w:p>
    <w:bookmarkEnd w:id="548"/>
    <w:bookmarkStart w:name="z555" w:id="549"/>
    <w:p>
      <w:pPr>
        <w:spacing w:after="0"/>
        <w:ind w:left="0"/>
        <w:jc w:val="both"/>
      </w:pPr>
      <w:r>
        <w:rPr>
          <w:rFonts w:ascii="Times New Roman"/>
          <w:b w:val="false"/>
          <w:i w:val="false"/>
          <w:color w:val="000000"/>
          <w:sz w:val="28"/>
        </w:rPr>
        <w:t>
      7-сурет.</w:t>
      </w:r>
    </w:p>
    <w:bookmarkEnd w:id="549"/>
    <w:bookmarkStart w:name="z556" w:id="550"/>
    <w:p>
      <w:pPr>
        <w:spacing w:after="0"/>
        <w:ind w:left="0"/>
        <w:jc w:val="both"/>
      </w:pPr>
      <w:r>
        <w:rPr>
          <w:rFonts w:ascii="Times New Roman"/>
          <w:b w:val="false"/>
          <w:i w:val="false"/>
          <w:color w:val="000000"/>
          <w:sz w:val="28"/>
        </w:rPr>
        <w:t>
      Салтанатты нысанды киім</w:t>
      </w:r>
    </w:p>
    <w:bookmarkEnd w:id="550"/>
    <w:bookmarkStart w:name="z557" w:id="551"/>
    <w:p>
      <w:pPr>
        <w:spacing w:after="0"/>
        <w:ind w:left="0"/>
        <w:jc w:val="both"/>
      </w:pPr>
      <w:r>
        <w:rPr>
          <w:rFonts w:ascii="Times New Roman"/>
          <w:b w:val="false"/>
          <w:i w:val="false"/>
          <w:color w:val="000000"/>
          <w:sz w:val="28"/>
        </w:rPr>
        <w:t>
      Аға және орта басшы құрамқызметкерлердің (ерлердің) нысанды киімі</w:t>
      </w:r>
    </w:p>
    <w:bookmarkEnd w:id="551"/>
    <w:bookmarkStart w:name="z558" w:id="552"/>
    <w:p>
      <w:pPr>
        <w:spacing w:after="0"/>
        <w:ind w:left="0"/>
        <w:jc w:val="both"/>
      </w:pPr>
      <w:r>
        <w:rPr>
          <w:rFonts w:ascii="Times New Roman"/>
          <w:b w:val="false"/>
          <w:i w:val="false"/>
          <w:color w:val="000000"/>
          <w:sz w:val="28"/>
        </w:rPr>
        <w:t xml:space="preserve">
      </w:t>
      </w:r>
    </w:p>
    <w:bookmarkEnd w:id="552"/>
    <w:p>
      <w:pPr>
        <w:spacing w:after="0"/>
        <w:ind w:left="0"/>
        <w:jc w:val="both"/>
      </w:pPr>
      <w:r>
        <w:drawing>
          <wp:inline distT="0" distB="0" distL="0" distR="0">
            <wp:extent cx="7810500" cy="197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973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9" w:id="553"/>
    <w:p>
      <w:pPr>
        <w:spacing w:after="0"/>
        <w:ind w:left="0"/>
        <w:jc w:val="both"/>
      </w:pPr>
      <w:r>
        <w:rPr>
          <w:rFonts w:ascii="Times New Roman"/>
          <w:b w:val="false"/>
          <w:i w:val="false"/>
          <w:color w:val="000000"/>
          <w:sz w:val="28"/>
        </w:rPr>
        <w:t>
      8-сурет.</w:t>
      </w:r>
    </w:p>
    <w:bookmarkEnd w:id="553"/>
    <w:bookmarkStart w:name="z560" w:id="554"/>
    <w:p>
      <w:pPr>
        <w:spacing w:after="0"/>
        <w:ind w:left="0"/>
        <w:jc w:val="both"/>
      </w:pPr>
      <w:r>
        <w:rPr>
          <w:rFonts w:ascii="Times New Roman"/>
          <w:b w:val="false"/>
          <w:i w:val="false"/>
          <w:color w:val="000000"/>
          <w:sz w:val="28"/>
        </w:rPr>
        <w:t>
      Қысқы нысанды киім (полковниктер үшін)</w:t>
      </w:r>
    </w:p>
    <w:bookmarkEnd w:id="554"/>
    <w:bookmarkStart w:name="z561" w:id="555"/>
    <w:p>
      <w:pPr>
        <w:spacing w:after="0"/>
        <w:ind w:left="0"/>
        <w:jc w:val="both"/>
      </w:pPr>
      <w:r>
        <w:rPr>
          <w:rFonts w:ascii="Times New Roman"/>
          <w:b w:val="false"/>
          <w:i w:val="false"/>
          <w:color w:val="000000"/>
          <w:sz w:val="28"/>
        </w:rPr>
        <w:t>
      Аға және орта басшы құрамқызметкерлердің (ерлердің) нысанды киімі</w:t>
      </w:r>
    </w:p>
    <w:bookmarkEnd w:id="555"/>
    <w:bookmarkStart w:name="z562" w:id="556"/>
    <w:p>
      <w:pPr>
        <w:spacing w:after="0"/>
        <w:ind w:left="0"/>
        <w:jc w:val="both"/>
      </w:pPr>
      <w:r>
        <w:rPr>
          <w:rFonts w:ascii="Times New Roman"/>
          <w:b w:val="false"/>
          <w:i w:val="false"/>
          <w:color w:val="000000"/>
          <w:sz w:val="28"/>
        </w:rPr>
        <w:t xml:space="preserve">
      </w:t>
      </w:r>
    </w:p>
    <w:bookmarkEnd w:id="556"/>
    <w:p>
      <w:pPr>
        <w:spacing w:after="0"/>
        <w:ind w:left="0"/>
        <w:jc w:val="both"/>
      </w:pPr>
      <w:r>
        <w:drawing>
          <wp:inline distT="0" distB="0" distL="0" distR="0">
            <wp:extent cx="7810500" cy="150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50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3" w:id="557"/>
    <w:p>
      <w:pPr>
        <w:spacing w:after="0"/>
        <w:ind w:left="0"/>
        <w:jc w:val="both"/>
      </w:pPr>
      <w:r>
        <w:rPr>
          <w:rFonts w:ascii="Times New Roman"/>
          <w:b w:val="false"/>
          <w:i w:val="false"/>
          <w:color w:val="000000"/>
          <w:sz w:val="28"/>
        </w:rPr>
        <w:t>
      9-сурет.</w:t>
      </w:r>
    </w:p>
    <w:bookmarkEnd w:id="557"/>
    <w:bookmarkStart w:name="z564" w:id="558"/>
    <w:p>
      <w:pPr>
        <w:spacing w:after="0"/>
        <w:ind w:left="0"/>
        <w:jc w:val="both"/>
      </w:pPr>
      <w:r>
        <w:rPr>
          <w:rFonts w:ascii="Times New Roman"/>
          <w:b w:val="false"/>
          <w:i w:val="false"/>
          <w:color w:val="000000"/>
          <w:sz w:val="28"/>
        </w:rPr>
        <w:t>
      Қысқы нысанды киім</w:t>
      </w:r>
    </w:p>
    <w:bookmarkEnd w:id="558"/>
    <w:bookmarkStart w:name="z565" w:id="559"/>
    <w:p>
      <w:pPr>
        <w:spacing w:after="0"/>
        <w:ind w:left="0"/>
        <w:jc w:val="both"/>
      </w:pPr>
      <w:r>
        <w:rPr>
          <w:rFonts w:ascii="Times New Roman"/>
          <w:b w:val="false"/>
          <w:i w:val="false"/>
          <w:color w:val="000000"/>
          <w:sz w:val="28"/>
        </w:rPr>
        <w:t>
      Аға және орта басшы құрамқызметкерлердің (ерлердің) нысанды киімі</w:t>
      </w:r>
    </w:p>
    <w:bookmarkEnd w:id="559"/>
    <w:bookmarkStart w:name="z566" w:id="560"/>
    <w:p>
      <w:pPr>
        <w:spacing w:after="0"/>
        <w:ind w:left="0"/>
        <w:jc w:val="both"/>
      </w:pPr>
      <w:r>
        <w:rPr>
          <w:rFonts w:ascii="Times New Roman"/>
          <w:b w:val="false"/>
          <w:i w:val="false"/>
          <w:color w:val="000000"/>
          <w:sz w:val="28"/>
        </w:rPr>
        <w:t xml:space="preserve">
      </w:t>
      </w:r>
    </w:p>
    <w:bookmarkEnd w:id="560"/>
    <w:p>
      <w:pPr>
        <w:spacing w:after="0"/>
        <w:ind w:left="0"/>
        <w:jc w:val="both"/>
      </w:pPr>
      <w:r>
        <w:drawing>
          <wp:inline distT="0" distB="0" distL="0" distR="0">
            <wp:extent cx="7810500" cy="1012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012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7" w:id="561"/>
    <w:p>
      <w:pPr>
        <w:spacing w:after="0"/>
        <w:ind w:left="0"/>
        <w:jc w:val="both"/>
      </w:pPr>
      <w:r>
        <w:rPr>
          <w:rFonts w:ascii="Times New Roman"/>
          <w:b w:val="false"/>
          <w:i w:val="false"/>
          <w:color w:val="000000"/>
          <w:sz w:val="28"/>
        </w:rPr>
        <w:t>
      10-сурет.</w:t>
      </w:r>
    </w:p>
    <w:bookmarkEnd w:id="561"/>
    <w:bookmarkStart w:name="z568" w:id="562"/>
    <w:p>
      <w:pPr>
        <w:spacing w:after="0"/>
        <w:ind w:left="0"/>
        <w:jc w:val="both"/>
      </w:pPr>
      <w:r>
        <w:rPr>
          <w:rFonts w:ascii="Times New Roman"/>
          <w:b w:val="false"/>
          <w:i w:val="false"/>
          <w:color w:val="000000"/>
          <w:sz w:val="28"/>
        </w:rPr>
        <w:t>
      Күнделікті нысанды киім</w:t>
      </w:r>
    </w:p>
    <w:bookmarkEnd w:id="562"/>
    <w:bookmarkStart w:name="z569" w:id="563"/>
    <w:p>
      <w:pPr>
        <w:spacing w:after="0"/>
        <w:ind w:left="0"/>
        <w:jc w:val="both"/>
      </w:pPr>
      <w:r>
        <w:rPr>
          <w:rFonts w:ascii="Times New Roman"/>
          <w:b w:val="false"/>
          <w:i w:val="false"/>
          <w:color w:val="000000"/>
          <w:sz w:val="28"/>
        </w:rPr>
        <w:t>
      Аға және орта басшы құрамқызметкерлердің (ерлердің) нысанды киімі</w:t>
      </w:r>
    </w:p>
    <w:bookmarkEnd w:id="563"/>
    <w:bookmarkStart w:name="z570" w:id="564"/>
    <w:p>
      <w:pPr>
        <w:spacing w:after="0"/>
        <w:ind w:left="0"/>
        <w:jc w:val="both"/>
      </w:pPr>
      <w:r>
        <w:rPr>
          <w:rFonts w:ascii="Times New Roman"/>
          <w:b w:val="false"/>
          <w:i w:val="false"/>
          <w:color w:val="000000"/>
          <w:sz w:val="28"/>
        </w:rPr>
        <w:t xml:space="preserve">
      </w:t>
      </w:r>
    </w:p>
    <w:bookmarkEnd w:id="564"/>
    <w:p>
      <w:pPr>
        <w:spacing w:after="0"/>
        <w:ind w:left="0"/>
        <w:jc w:val="both"/>
      </w:pPr>
      <w:r>
        <w:drawing>
          <wp:inline distT="0" distB="0" distL="0" distR="0">
            <wp:extent cx="7810500" cy="1016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016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71" w:id="565"/>
    <w:p>
      <w:pPr>
        <w:spacing w:after="0"/>
        <w:ind w:left="0"/>
        <w:jc w:val="both"/>
      </w:pPr>
      <w:r>
        <w:rPr>
          <w:rFonts w:ascii="Times New Roman"/>
          <w:b w:val="false"/>
          <w:i w:val="false"/>
          <w:color w:val="000000"/>
          <w:sz w:val="28"/>
        </w:rPr>
        <w:t>
      11-сурет.</w:t>
      </w:r>
    </w:p>
    <w:bookmarkEnd w:id="565"/>
    <w:bookmarkStart w:name="z572" w:id="566"/>
    <w:p>
      <w:pPr>
        <w:spacing w:after="0"/>
        <w:ind w:left="0"/>
        <w:jc w:val="both"/>
      </w:pPr>
      <w:r>
        <w:rPr>
          <w:rFonts w:ascii="Times New Roman"/>
          <w:b w:val="false"/>
          <w:i w:val="false"/>
          <w:color w:val="000000"/>
          <w:sz w:val="28"/>
        </w:rPr>
        <w:t>
      Күнделікті кеңселік нысанды киім</w:t>
      </w:r>
    </w:p>
    <w:bookmarkEnd w:id="566"/>
    <w:bookmarkStart w:name="z573" w:id="567"/>
    <w:p>
      <w:pPr>
        <w:spacing w:after="0"/>
        <w:ind w:left="0"/>
        <w:jc w:val="both"/>
      </w:pPr>
      <w:r>
        <w:rPr>
          <w:rFonts w:ascii="Times New Roman"/>
          <w:b w:val="false"/>
          <w:i w:val="false"/>
          <w:color w:val="000000"/>
          <w:sz w:val="28"/>
        </w:rPr>
        <w:t>
      Аға және орта басшы құрамқызметкерлердің (ерлердің) нысанды киімі</w:t>
      </w:r>
    </w:p>
    <w:bookmarkEnd w:id="567"/>
    <w:bookmarkStart w:name="z574" w:id="568"/>
    <w:p>
      <w:pPr>
        <w:spacing w:after="0"/>
        <w:ind w:left="0"/>
        <w:jc w:val="both"/>
      </w:pPr>
      <w:r>
        <w:rPr>
          <w:rFonts w:ascii="Times New Roman"/>
          <w:b w:val="false"/>
          <w:i w:val="false"/>
          <w:color w:val="000000"/>
          <w:sz w:val="28"/>
        </w:rPr>
        <w:t xml:space="preserve">
      </w:t>
      </w:r>
    </w:p>
    <w:bookmarkEnd w:id="568"/>
    <w:p>
      <w:pPr>
        <w:spacing w:after="0"/>
        <w:ind w:left="0"/>
        <w:jc w:val="both"/>
      </w:pPr>
      <w:r>
        <w:drawing>
          <wp:inline distT="0" distB="0" distL="0" distR="0">
            <wp:extent cx="7810500" cy="1438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438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75" w:id="569"/>
    <w:p>
      <w:pPr>
        <w:spacing w:after="0"/>
        <w:ind w:left="0"/>
        <w:jc w:val="both"/>
      </w:pPr>
      <w:r>
        <w:rPr>
          <w:rFonts w:ascii="Times New Roman"/>
          <w:b w:val="false"/>
          <w:i w:val="false"/>
          <w:color w:val="000000"/>
          <w:sz w:val="28"/>
        </w:rPr>
        <w:t>
      12-сурет.</w:t>
      </w:r>
    </w:p>
    <w:bookmarkEnd w:id="569"/>
    <w:bookmarkStart w:name="z576" w:id="570"/>
    <w:p>
      <w:pPr>
        <w:spacing w:after="0"/>
        <w:ind w:left="0"/>
        <w:jc w:val="both"/>
      </w:pPr>
      <w:r>
        <w:rPr>
          <w:rFonts w:ascii="Times New Roman"/>
          <w:b w:val="false"/>
          <w:i w:val="false"/>
          <w:color w:val="000000"/>
          <w:sz w:val="28"/>
        </w:rPr>
        <w:t>
      Жазғы арнайы нысанды киім</w:t>
      </w:r>
    </w:p>
    <w:bookmarkEnd w:id="570"/>
    <w:bookmarkStart w:name="z577" w:id="571"/>
    <w:p>
      <w:pPr>
        <w:spacing w:after="0"/>
        <w:ind w:left="0"/>
        <w:jc w:val="both"/>
      </w:pPr>
      <w:r>
        <w:rPr>
          <w:rFonts w:ascii="Times New Roman"/>
          <w:b w:val="false"/>
          <w:i w:val="false"/>
          <w:color w:val="000000"/>
          <w:sz w:val="28"/>
        </w:rPr>
        <w:t>
      Аға және орта басшы құрамқызметкерлердің (ерлердің) нысанды киімі</w:t>
      </w:r>
    </w:p>
    <w:bookmarkEnd w:id="571"/>
    <w:bookmarkStart w:name="z578" w:id="572"/>
    <w:p>
      <w:pPr>
        <w:spacing w:after="0"/>
        <w:ind w:left="0"/>
        <w:jc w:val="both"/>
      </w:pPr>
      <w:r>
        <w:rPr>
          <w:rFonts w:ascii="Times New Roman"/>
          <w:b w:val="false"/>
          <w:i w:val="false"/>
          <w:color w:val="000000"/>
          <w:sz w:val="28"/>
        </w:rPr>
        <w:t xml:space="preserve">
      </w:t>
      </w:r>
    </w:p>
    <w:bookmarkEnd w:id="572"/>
    <w:p>
      <w:pPr>
        <w:spacing w:after="0"/>
        <w:ind w:left="0"/>
        <w:jc w:val="both"/>
      </w:pPr>
      <w:r>
        <w:drawing>
          <wp:inline distT="0" distB="0" distL="0" distR="0">
            <wp:extent cx="7810500" cy="1438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438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79" w:id="573"/>
    <w:p>
      <w:pPr>
        <w:spacing w:after="0"/>
        <w:ind w:left="0"/>
        <w:jc w:val="both"/>
      </w:pPr>
      <w:r>
        <w:rPr>
          <w:rFonts w:ascii="Times New Roman"/>
          <w:b w:val="false"/>
          <w:i w:val="false"/>
          <w:color w:val="000000"/>
          <w:sz w:val="28"/>
        </w:rPr>
        <w:t>
      13-сурет.</w:t>
      </w:r>
    </w:p>
    <w:bookmarkEnd w:id="573"/>
    <w:bookmarkStart w:name="z580" w:id="574"/>
    <w:p>
      <w:pPr>
        <w:spacing w:after="0"/>
        <w:ind w:left="0"/>
        <w:jc w:val="both"/>
      </w:pPr>
      <w:r>
        <w:rPr>
          <w:rFonts w:ascii="Times New Roman"/>
          <w:b w:val="false"/>
          <w:i w:val="false"/>
          <w:color w:val="000000"/>
          <w:sz w:val="28"/>
        </w:rPr>
        <w:t>
      Қысқы арнайы нысанды киім</w:t>
      </w:r>
    </w:p>
    <w:bookmarkEnd w:id="574"/>
    <w:bookmarkStart w:name="z581" w:id="575"/>
    <w:p>
      <w:pPr>
        <w:spacing w:after="0"/>
        <w:ind w:left="0"/>
        <w:jc w:val="both"/>
      </w:pPr>
      <w:r>
        <w:rPr>
          <w:rFonts w:ascii="Times New Roman"/>
          <w:b w:val="false"/>
          <w:i w:val="false"/>
          <w:color w:val="000000"/>
          <w:sz w:val="28"/>
        </w:rPr>
        <w:t>
      Аға және орта басшы құрамқызметкерлердің (әйелдердің) нысанды киімі</w:t>
      </w:r>
    </w:p>
    <w:bookmarkEnd w:id="575"/>
    <w:bookmarkStart w:name="z582" w:id="576"/>
    <w:p>
      <w:pPr>
        <w:spacing w:after="0"/>
        <w:ind w:left="0"/>
        <w:jc w:val="both"/>
      </w:pPr>
      <w:r>
        <w:rPr>
          <w:rFonts w:ascii="Times New Roman"/>
          <w:b w:val="false"/>
          <w:i w:val="false"/>
          <w:color w:val="000000"/>
          <w:sz w:val="28"/>
        </w:rPr>
        <w:t xml:space="preserve">
      </w:t>
      </w:r>
    </w:p>
    <w:bookmarkEnd w:id="576"/>
    <w:p>
      <w:pPr>
        <w:spacing w:after="0"/>
        <w:ind w:left="0"/>
        <w:jc w:val="both"/>
      </w:pPr>
      <w:r>
        <w:drawing>
          <wp:inline distT="0" distB="0" distL="0" distR="0">
            <wp:extent cx="7810500" cy="925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925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3" w:id="577"/>
    <w:p>
      <w:pPr>
        <w:spacing w:after="0"/>
        <w:ind w:left="0"/>
        <w:jc w:val="both"/>
      </w:pPr>
      <w:r>
        <w:rPr>
          <w:rFonts w:ascii="Times New Roman"/>
          <w:b w:val="false"/>
          <w:i w:val="false"/>
          <w:color w:val="000000"/>
          <w:sz w:val="28"/>
        </w:rPr>
        <w:t>
      Полковниктер үшін</w:t>
      </w:r>
    </w:p>
    <w:bookmarkEnd w:id="577"/>
    <w:bookmarkStart w:name="z584" w:id="578"/>
    <w:p>
      <w:pPr>
        <w:spacing w:after="0"/>
        <w:ind w:left="0"/>
        <w:jc w:val="both"/>
      </w:pPr>
      <w:r>
        <w:rPr>
          <w:rFonts w:ascii="Times New Roman"/>
          <w:b w:val="false"/>
          <w:i w:val="false"/>
          <w:color w:val="000000"/>
          <w:sz w:val="28"/>
        </w:rPr>
        <w:t>
      14-сурет.</w:t>
      </w:r>
    </w:p>
    <w:bookmarkEnd w:id="578"/>
    <w:bookmarkStart w:name="z585" w:id="579"/>
    <w:p>
      <w:pPr>
        <w:spacing w:after="0"/>
        <w:ind w:left="0"/>
        <w:jc w:val="both"/>
      </w:pPr>
      <w:r>
        <w:rPr>
          <w:rFonts w:ascii="Times New Roman"/>
          <w:b w:val="false"/>
          <w:i w:val="false"/>
          <w:color w:val="000000"/>
          <w:sz w:val="28"/>
        </w:rPr>
        <w:t>
      Жазғы салтанатты нысанды киім</w:t>
      </w:r>
    </w:p>
    <w:bookmarkEnd w:id="579"/>
    <w:bookmarkStart w:name="z586" w:id="580"/>
    <w:p>
      <w:pPr>
        <w:spacing w:after="0"/>
        <w:ind w:left="0"/>
        <w:jc w:val="both"/>
      </w:pPr>
      <w:r>
        <w:rPr>
          <w:rFonts w:ascii="Times New Roman"/>
          <w:b w:val="false"/>
          <w:i w:val="false"/>
          <w:color w:val="000000"/>
          <w:sz w:val="28"/>
        </w:rPr>
        <w:t>
      Аға және орта басшы құрамқызметкерлердің (әйелдердің) нысанды киімі</w:t>
      </w:r>
    </w:p>
    <w:bookmarkEnd w:id="580"/>
    <w:bookmarkStart w:name="z587" w:id="581"/>
    <w:p>
      <w:pPr>
        <w:spacing w:after="0"/>
        <w:ind w:left="0"/>
        <w:jc w:val="both"/>
      </w:pPr>
      <w:r>
        <w:rPr>
          <w:rFonts w:ascii="Times New Roman"/>
          <w:b w:val="false"/>
          <w:i w:val="false"/>
          <w:color w:val="000000"/>
          <w:sz w:val="28"/>
        </w:rPr>
        <w:t xml:space="preserve">
      </w:t>
      </w:r>
    </w:p>
    <w:bookmarkEnd w:id="581"/>
    <w:p>
      <w:pPr>
        <w:spacing w:after="0"/>
        <w:ind w:left="0"/>
        <w:jc w:val="both"/>
      </w:pPr>
      <w:r>
        <w:drawing>
          <wp:inline distT="0" distB="0" distL="0" distR="0">
            <wp:extent cx="7810500" cy="1443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443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8" w:id="582"/>
    <w:p>
      <w:pPr>
        <w:spacing w:after="0"/>
        <w:ind w:left="0"/>
        <w:jc w:val="both"/>
      </w:pPr>
      <w:r>
        <w:rPr>
          <w:rFonts w:ascii="Times New Roman"/>
          <w:b w:val="false"/>
          <w:i w:val="false"/>
          <w:color w:val="000000"/>
          <w:sz w:val="28"/>
        </w:rPr>
        <w:t>
      15-сурет.</w:t>
      </w:r>
    </w:p>
    <w:bookmarkEnd w:id="582"/>
    <w:bookmarkStart w:name="z589" w:id="583"/>
    <w:p>
      <w:pPr>
        <w:spacing w:after="0"/>
        <w:ind w:left="0"/>
        <w:jc w:val="both"/>
      </w:pPr>
      <w:r>
        <w:rPr>
          <w:rFonts w:ascii="Times New Roman"/>
          <w:b w:val="false"/>
          <w:i w:val="false"/>
          <w:color w:val="000000"/>
          <w:sz w:val="28"/>
        </w:rPr>
        <w:t>
      Қысқы нысанды киім (полковниктер үшін)</w:t>
      </w:r>
    </w:p>
    <w:bookmarkEnd w:id="583"/>
    <w:bookmarkStart w:name="z590" w:id="584"/>
    <w:p>
      <w:pPr>
        <w:spacing w:after="0"/>
        <w:ind w:left="0"/>
        <w:jc w:val="both"/>
      </w:pPr>
      <w:r>
        <w:rPr>
          <w:rFonts w:ascii="Times New Roman"/>
          <w:b w:val="false"/>
          <w:i w:val="false"/>
          <w:color w:val="000000"/>
          <w:sz w:val="28"/>
        </w:rPr>
        <w:t>
      Аға және орта басшы құрамқызметкерлердің (әйелдердің) нысанды киімі</w:t>
      </w:r>
    </w:p>
    <w:bookmarkEnd w:id="584"/>
    <w:bookmarkStart w:name="z591" w:id="585"/>
    <w:p>
      <w:pPr>
        <w:spacing w:after="0"/>
        <w:ind w:left="0"/>
        <w:jc w:val="both"/>
      </w:pPr>
      <w:r>
        <w:rPr>
          <w:rFonts w:ascii="Times New Roman"/>
          <w:b w:val="false"/>
          <w:i w:val="false"/>
          <w:color w:val="000000"/>
          <w:sz w:val="28"/>
        </w:rPr>
        <w:t xml:space="preserve">
      </w:t>
      </w:r>
    </w:p>
    <w:bookmarkEnd w:id="585"/>
    <w:p>
      <w:pPr>
        <w:spacing w:after="0"/>
        <w:ind w:left="0"/>
        <w:jc w:val="both"/>
      </w:pPr>
      <w:r>
        <w:drawing>
          <wp:inline distT="0" distB="0" distL="0" distR="0">
            <wp:extent cx="7810500" cy="1530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530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2" w:id="586"/>
    <w:p>
      <w:pPr>
        <w:spacing w:after="0"/>
        <w:ind w:left="0"/>
        <w:jc w:val="both"/>
      </w:pPr>
      <w:r>
        <w:rPr>
          <w:rFonts w:ascii="Times New Roman"/>
          <w:b w:val="false"/>
          <w:i w:val="false"/>
          <w:color w:val="000000"/>
          <w:sz w:val="28"/>
        </w:rPr>
        <w:t>
      16-сурет.</w:t>
      </w:r>
    </w:p>
    <w:bookmarkEnd w:id="586"/>
    <w:bookmarkStart w:name="z593" w:id="587"/>
    <w:p>
      <w:pPr>
        <w:spacing w:after="0"/>
        <w:ind w:left="0"/>
        <w:jc w:val="both"/>
      </w:pPr>
      <w:r>
        <w:rPr>
          <w:rFonts w:ascii="Times New Roman"/>
          <w:b w:val="false"/>
          <w:i w:val="false"/>
          <w:color w:val="000000"/>
          <w:sz w:val="28"/>
        </w:rPr>
        <w:t>
      Қысқы нысанды киім</w:t>
      </w:r>
    </w:p>
    <w:bookmarkEnd w:id="587"/>
    <w:bookmarkStart w:name="z594" w:id="588"/>
    <w:p>
      <w:pPr>
        <w:spacing w:after="0"/>
        <w:ind w:left="0"/>
        <w:jc w:val="both"/>
      </w:pPr>
      <w:r>
        <w:rPr>
          <w:rFonts w:ascii="Times New Roman"/>
          <w:b w:val="false"/>
          <w:i w:val="false"/>
          <w:color w:val="000000"/>
          <w:sz w:val="28"/>
        </w:rPr>
        <w:t>
      Аға және орта басшы құрамқызметкерлердің (әйелдердің) нысанды киімі</w:t>
      </w:r>
    </w:p>
    <w:bookmarkEnd w:id="588"/>
    <w:bookmarkStart w:name="z595" w:id="589"/>
    <w:p>
      <w:pPr>
        <w:spacing w:after="0"/>
        <w:ind w:left="0"/>
        <w:jc w:val="both"/>
      </w:pPr>
      <w:r>
        <w:rPr>
          <w:rFonts w:ascii="Times New Roman"/>
          <w:b w:val="false"/>
          <w:i w:val="false"/>
          <w:color w:val="000000"/>
          <w:sz w:val="28"/>
        </w:rPr>
        <w:t xml:space="preserve">
      </w:t>
      </w:r>
    </w:p>
    <w:bookmarkEnd w:id="589"/>
    <w:p>
      <w:pPr>
        <w:spacing w:after="0"/>
        <w:ind w:left="0"/>
        <w:jc w:val="both"/>
      </w:pPr>
      <w:r>
        <w:drawing>
          <wp:inline distT="0" distB="0" distL="0" distR="0">
            <wp:extent cx="7810500" cy="1045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045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6" w:id="590"/>
    <w:p>
      <w:pPr>
        <w:spacing w:after="0"/>
        <w:ind w:left="0"/>
        <w:jc w:val="both"/>
      </w:pPr>
      <w:r>
        <w:rPr>
          <w:rFonts w:ascii="Times New Roman"/>
          <w:b w:val="false"/>
          <w:i w:val="false"/>
          <w:color w:val="000000"/>
          <w:sz w:val="28"/>
        </w:rPr>
        <w:t>
      17-сурет.</w:t>
      </w:r>
    </w:p>
    <w:bookmarkEnd w:id="590"/>
    <w:bookmarkStart w:name="z597" w:id="591"/>
    <w:p>
      <w:pPr>
        <w:spacing w:after="0"/>
        <w:ind w:left="0"/>
        <w:jc w:val="both"/>
      </w:pPr>
      <w:r>
        <w:rPr>
          <w:rFonts w:ascii="Times New Roman"/>
          <w:b w:val="false"/>
          <w:i w:val="false"/>
          <w:color w:val="000000"/>
          <w:sz w:val="28"/>
        </w:rPr>
        <w:t>
      Күнделікті нысанды киім</w:t>
      </w:r>
    </w:p>
    <w:bookmarkEnd w:id="591"/>
    <w:bookmarkStart w:name="z598" w:id="592"/>
    <w:p>
      <w:pPr>
        <w:spacing w:after="0"/>
        <w:ind w:left="0"/>
        <w:jc w:val="both"/>
      </w:pPr>
      <w:r>
        <w:rPr>
          <w:rFonts w:ascii="Times New Roman"/>
          <w:b w:val="false"/>
          <w:i w:val="false"/>
          <w:color w:val="000000"/>
          <w:sz w:val="28"/>
        </w:rPr>
        <w:t>
      Аға және орта басшы құрамқызметкерлердің (әйелдердің) нысанды киімі</w:t>
      </w:r>
    </w:p>
    <w:bookmarkEnd w:id="592"/>
    <w:bookmarkStart w:name="z599" w:id="593"/>
    <w:p>
      <w:pPr>
        <w:spacing w:after="0"/>
        <w:ind w:left="0"/>
        <w:jc w:val="both"/>
      </w:pPr>
      <w:r>
        <w:rPr>
          <w:rFonts w:ascii="Times New Roman"/>
          <w:b w:val="false"/>
          <w:i w:val="false"/>
          <w:color w:val="000000"/>
          <w:sz w:val="28"/>
        </w:rPr>
        <w:t xml:space="preserve">
      </w:t>
      </w:r>
    </w:p>
    <w:bookmarkEnd w:id="593"/>
    <w:p>
      <w:pPr>
        <w:spacing w:after="0"/>
        <w:ind w:left="0"/>
        <w:jc w:val="both"/>
      </w:pPr>
      <w:r>
        <w:drawing>
          <wp:inline distT="0" distB="0" distL="0" distR="0">
            <wp:extent cx="7810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00" w:id="594"/>
    <w:p>
      <w:pPr>
        <w:spacing w:after="0"/>
        <w:ind w:left="0"/>
        <w:jc w:val="both"/>
      </w:pPr>
      <w:r>
        <w:rPr>
          <w:rFonts w:ascii="Times New Roman"/>
          <w:b w:val="false"/>
          <w:i w:val="false"/>
          <w:color w:val="000000"/>
          <w:sz w:val="28"/>
        </w:rPr>
        <w:t>
      18-сурет.</w:t>
      </w:r>
    </w:p>
    <w:bookmarkEnd w:id="594"/>
    <w:bookmarkStart w:name="z601" w:id="595"/>
    <w:p>
      <w:pPr>
        <w:spacing w:after="0"/>
        <w:ind w:left="0"/>
        <w:jc w:val="both"/>
      </w:pPr>
      <w:r>
        <w:rPr>
          <w:rFonts w:ascii="Times New Roman"/>
          <w:b w:val="false"/>
          <w:i w:val="false"/>
          <w:color w:val="000000"/>
          <w:sz w:val="28"/>
        </w:rPr>
        <w:t>
      Күнделікті кеңселік нысанды киім</w:t>
      </w:r>
    </w:p>
    <w:bookmarkEnd w:id="595"/>
    <w:bookmarkStart w:name="z602" w:id="596"/>
    <w:p>
      <w:pPr>
        <w:spacing w:after="0"/>
        <w:ind w:left="0"/>
        <w:jc w:val="both"/>
      </w:pPr>
      <w:r>
        <w:rPr>
          <w:rFonts w:ascii="Times New Roman"/>
          <w:b w:val="false"/>
          <w:i w:val="false"/>
          <w:color w:val="000000"/>
          <w:sz w:val="28"/>
        </w:rPr>
        <w:t>
      Аға және орта басшы құрамқызметкерлердің (әйелдердің) нысанды киімі</w:t>
      </w:r>
    </w:p>
    <w:bookmarkEnd w:id="596"/>
    <w:bookmarkStart w:name="z603" w:id="597"/>
    <w:p>
      <w:pPr>
        <w:spacing w:after="0"/>
        <w:ind w:left="0"/>
        <w:jc w:val="both"/>
      </w:pPr>
      <w:r>
        <w:rPr>
          <w:rFonts w:ascii="Times New Roman"/>
          <w:b w:val="false"/>
          <w:i w:val="false"/>
          <w:color w:val="000000"/>
          <w:sz w:val="28"/>
        </w:rPr>
        <w:t xml:space="preserve">
      </w:t>
      </w:r>
    </w:p>
    <w:bookmarkEnd w:id="597"/>
    <w:p>
      <w:pPr>
        <w:spacing w:after="0"/>
        <w:ind w:left="0"/>
        <w:jc w:val="both"/>
      </w:pPr>
      <w:r>
        <w:drawing>
          <wp:inline distT="0" distB="0" distL="0" distR="0">
            <wp:extent cx="7810500" cy="1033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033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04" w:id="598"/>
    <w:p>
      <w:pPr>
        <w:spacing w:after="0"/>
        <w:ind w:left="0"/>
        <w:jc w:val="both"/>
      </w:pPr>
      <w:r>
        <w:rPr>
          <w:rFonts w:ascii="Times New Roman"/>
          <w:b w:val="false"/>
          <w:i w:val="false"/>
          <w:color w:val="000000"/>
          <w:sz w:val="28"/>
        </w:rPr>
        <w:t>
      19-сурет.</w:t>
      </w:r>
    </w:p>
    <w:bookmarkEnd w:id="598"/>
    <w:bookmarkStart w:name="z605" w:id="599"/>
    <w:p>
      <w:pPr>
        <w:spacing w:after="0"/>
        <w:ind w:left="0"/>
        <w:jc w:val="both"/>
      </w:pPr>
      <w:r>
        <w:rPr>
          <w:rFonts w:ascii="Times New Roman"/>
          <w:b w:val="false"/>
          <w:i w:val="false"/>
          <w:color w:val="000000"/>
          <w:sz w:val="28"/>
        </w:rPr>
        <w:t>
      Күнделікті кеңселік нысанды киім</w:t>
      </w:r>
    </w:p>
    <w:bookmarkEnd w:id="599"/>
    <w:bookmarkStart w:name="z606" w:id="600"/>
    <w:p>
      <w:pPr>
        <w:spacing w:after="0"/>
        <w:ind w:left="0"/>
        <w:jc w:val="both"/>
      </w:pPr>
      <w:r>
        <w:rPr>
          <w:rFonts w:ascii="Times New Roman"/>
          <w:b w:val="false"/>
          <w:i w:val="false"/>
          <w:color w:val="000000"/>
          <w:sz w:val="28"/>
        </w:rPr>
        <w:t>
      Аға және орта басшы құрамқызметкерлердің (әйелдердің) нысанды киімі</w:t>
      </w:r>
    </w:p>
    <w:bookmarkEnd w:id="600"/>
    <w:bookmarkStart w:name="z607" w:id="601"/>
    <w:p>
      <w:pPr>
        <w:spacing w:after="0"/>
        <w:ind w:left="0"/>
        <w:jc w:val="both"/>
      </w:pPr>
      <w:r>
        <w:rPr>
          <w:rFonts w:ascii="Times New Roman"/>
          <w:b w:val="false"/>
          <w:i w:val="false"/>
          <w:color w:val="000000"/>
          <w:sz w:val="28"/>
        </w:rPr>
        <w:t xml:space="preserve">
      </w:t>
      </w:r>
    </w:p>
    <w:bookmarkEnd w:id="601"/>
    <w:p>
      <w:pPr>
        <w:spacing w:after="0"/>
        <w:ind w:left="0"/>
        <w:jc w:val="both"/>
      </w:pPr>
      <w:r>
        <w:drawing>
          <wp:inline distT="0" distB="0" distL="0" distR="0">
            <wp:extent cx="7810500" cy="1452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452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08" w:id="602"/>
    <w:p>
      <w:pPr>
        <w:spacing w:after="0"/>
        <w:ind w:left="0"/>
        <w:jc w:val="both"/>
      </w:pPr>
      <w:r>
        <w:rPr>
          <w:rFonts w:ascii="Times New Roman"/>
          <w:b w:val="false"/>
          <w:i w:val="false"/>
          <w:color w:val="000000"/>
          <w:sz w:val="28"/>
        </w:rPr>
        <w:t>
      20-сурет.</w:t>
      </w:r>
    </w:p>
    <w:bookmarkEnd w:id="602"/>
    <w:bookmarkStart w:name="z609" w:id="603"/>
    <w:p>
      <w:pPr>
        <w:spacing w:after="0"/>
        <w:ind w:left="0"/>
        <w:jc w:val="both"/>
      </w:pPr>
      <w:r>
        <w:rPr>
          <w:rFonts w:ascii="Times New Roman"/>
          <w:b w:val="false"/>
          <w:i w:val="false"/>
          <w:color w:val="000000"/>
          <w:sz w:val="28"/>
        </w:rPr>
        <w:t>
      Жазғы арнайы нысанды киім</w:t>
      </w:r>
    </w:p>
    <w:bookmarkEnd w:id="603"/>
    <w:bookmarkStart w:name="z610" w:id="604"/>
    <w:p>
      <w:pPr>
        <w:spacing w:after="0"/>
        <w:ind w:left="0"/>
        <w:jc w:val="both"/>
      </w:pPr>
      <w:r>
        <w:rPr>
          <w:rFonts w:ascii="Times New Roman"/>
          <w:b w:val="false"/>
          <w:i w:val="false"/>
          <w:color w:val="000000"/>
          <w:sz w:val="28"/>
        </w:rPr>
        <w:t>
      Аға және орта басшы құрамқызметкерлердің (әйелдердің) нысанды киімі</w:t>
      </w:r>
    </w:p>
    <w:bookmarkEnd w:id="604"/>
    <w:bookmarkStart w:name="z611" w:id="605"/>
    <w:p>
      <w:pPr>
        <w:spacing w:after="0"/>
        <w:ind w:left="0"/>
        <w:jc w:val="both"/>
      </w:pPr>
      <w:r>
        <w:rPr>
          <w:rFonts w:ascii="Times New Roman"/>
          <w:b w:val="false"/>
          <w:i w:val="false"/>
          <w:color w:val="000000"/>
          <w:sz w:val="28"/>
        </w:rPr>
        <w:t xml:space="preserve">
      </w:t>
      </w:r>
    </w:p>
    <w:bookmarkEnd w:id="605"/>
    <w:p>
      <w:pPr>
        <w:spacing w:after="0"/>
        <w:ind w:left="0"/>
        <w:jc w:val="both"/>
      </w:pPr>
      <w:r>
        <w:drawing>
          <wp:inline distT="0" distB="0" distL="0" distR="0">
            <wp:extent cx="7810500" cy="1440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440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12" w:id="606"/>
    <w:p>
      <w:pPr>
        <w:spacing w:after="0"/>
        <w:ind w:left="0"/>
        <w:jc w:val="both"/>
      </w:pPr>
      <w:r>
        <w:rPr>
          <w:rFonts w:ascii="Times New Roman"/>
          <w:b w:val="false"/>
          <w:i w:val="false"/>
          <w:color w:val="000000"/>
          <w:sz w:val="28"/>
        </w:rPr>
        <w:t>
      21-сурет.</w:t>
      </w:r>
    </w:p>
    <w:bookmarkEnd w:id="606"/>
    <w:bookmarkStart w:name="z613" w:id="607"/>
    <w:p>
      <w:pPr>
        <w:spacing w:after="0"/>
        <w:ind w:left="0"/>
        <w:jc w:val="both"/>
      </w:pPr>
      <w:r>
        <w:rPr>
          <w:rFonts w:ascii="Times New Roman"/>
          <w:b w:val="false"/>
          <w:i w:val="false"/>
          <w:color w:val="000000"/>
          <w:sz w:val="28"/>
        </w:rPr>
        <w:t>
      Қысқы арнайы нысанды киім</w:t>
      </w:r>
    </w:p>
    <w:bookmarkEnd w:id="607"/>
    <w:bookmarkStart w:name="z614" w:id="608"/>
    <w:p>
      <w:pPr>
        <w:spacing w:after="0"/>
        <w:ind w:left="0"/>
        <w:jc w:val="both"/>
      </w:pPr>
      <w:r>
        <w:rPr>
          <w:rFonts w:ascii="Times New Roman"/>
          <w:b w:val="false"/>
          <w:i w:val="false"/>
          <w:color w:val="000000"/>
          <w:sz w:val="28"/>
        </w:rPr>
        <w:t>
      Кіші басшы және қатардағы құрам қызметкерлерінің (ерлердің) нысанды киімі</w:t>
      </w:r>
    </w:p>
    <w:bookmarkEnd w:id="608"/>
    <w:bookmarkStart w:name="z615" w:id="609"/>
    <w:p>
      <w:pPr>
        <w:spacing w:after="0"/>
        <w:ind w:left="0"/>
        <w:jc w:val="both"/>
      </w:pPr>
      <w:r>
        <w:rPr>
          <w:rFonts w:ascii="Times New Roman"/>
          <w:b w:val="false"/>
          <w:i w:val="false"/>
          <w:color w:val="000000"/>
          <w:sz w:val="28"/>
        </w:rPr>
        <w:t xml:space="preserve">
      </w:t>
      </w:r>
    </w:p>
    <w:bookmarkEnd w:id="609"/>
    <w:p>
      <w:pPr>
        <w:spacing w:after="0"/>
        <w:ind w:left="0"/>
        <w:jc w:val="both"/>
      </w:pPr>
      <w:r>
        <w:drawing>
          <wp:inline distT="0" distB="0" distL="0" distR="0">
            <wp:extent cx="7810500" cy="1383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383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16" w:id="610"/>
    <w:p>
      <w:pPr>
        <w:spacing w:after="0"/>
        <w:ind w:left="0"/>
        <w:jc w:val="both"/>
      </w:pPr>
      <w:r>
        <w:rPr>
          <w:rFonts w:ascii="Times New Roman"/>
          <w:b w:val="false"/>
          <w:i w:val="false"/>
          <w:color w:val="000000"/>
          <w:sz w:val="28"/>
        </w:rPr>
        <w:t>
      22-сурет.</w:t>
      </w:r>
    </w:p>
    <w:bookmarkEnd w:id="610"/>
    <w:bookmarkStart w:name="z617" w:id="611"/>
    <w:p>
      <w:pPr>
        <w:spacing w:after="0"/>
        <w:ind w:left="0"/>
        <w:jc w:val="both"/>
      </w:pPr>
      <w:r>
        <w:rPr>
          <w:rFonts w:ascii="Times New Roman"/>
          <w:b w:val="false"/>
          <w:i w:val="false"/>
          <w:color w:val="000000"/>
          <w:sz w:val="28"/>
        </w:rPr>
        <w:t>
      Салтанатты нысанды киім</w:t>
      </w:r>
    </w:p>
    <w:bookmarkEnd w:id="611"/>
    <w:bookmarkStart w:name="z618" w:id="612"/>
    <w:p>
      <w:pPr>
        <w:spacing w:after="0"/>
        <w:ind w:left="0"/>
        <w:jc w:val="both"/>
      </w:pPr>
      <w:r>
        <w:rPr>
          <w:rFonts w:ascii="Times New Roman"/>
          <w:b w:val="false"/>
          <w:i w:val="false"/>
          <w:color w:val="000000"/>
          <w:sz w:val="28"/>
        </w:rPr>
        <w:t>
      Кіші басшы және қатардағы құрам қызметкерлерінің (ерлердің) нысанды киімі</w:t>
      </w:r>
    </w:p>
    <w:bookmarkEnd w:id="612"/>
    <w:bookmarkStart w:name="z619" w:id="613"/>
    <w:p>
      <w:pPr>
        <w:spacing w:after="0"/>
        <w:ind w:left="0"/>
        <w:jc w:val="both"/>
      </w:pPr>
      <w:r>
        <w:rPr>
          <w:rFonts w:ascii="Times New Roman"/>
          <w:b w:val="false"/>
          <w:i w:val="false"/>
          <w:color w:val="000000"/>
          <w:sz w:val="28"/>
        </w:rPr>
        <w:t xml:space="preserve">
      </w:t>
      </w:r>
    </w:p>
    <w:bookmarkEnd w:id="613"/>
    <w:p>
      <w:pPr>
        <w:spacing w:after="0"/>
        <w:ind w:left="0"/>
        <w:jc w:val="both"/>
      </w:pPr>
      <w:r>
        <w:drawing>
          <wp:inline distT="0" distB="0" distL="0" distR="0">
            <wp:extent cx="7810500" cy="1510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510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20" w:id="614"/>
    <w:p>
      <w:pPr>
        <w:spacing w:after="0"/>
        <w:ind w:left="0"/>
        <w:jc w:val="both"/>
      </w:pPr>
      <w:r>
        <w:rPr>
          <w:rFonts w:ascii="Times New Roman"/>
          <w:b w:val="false"/>
          <w:i w:val="false"/>
          <w:color w:val="000000"/>
          <w:sz w:val="28"/>
        </w:rPr>
        <w:t>
      23-сурет.</w:t>
      </w:r>
    </w:p>
    <w:bookmarkEnd w:id="614"/>
    <w:bookmarkStart w:name="z621" w:id="615"/>
    <w:p>
      <w:pPr>
        <w:spacing w:after="0"/>
        <w:ind w:left="0"/>
        <w:jc w:val="both"/>
      </w:pPr>
      <w:r>
        <w:rPr>
          <w:rFonts w:ascii="Times New Roman"/>
          <w:b w:val="false"/>
          <w:i w:val="false"/>
          <w:color w:val="000000"/>
          <w:sz w:val="28"/>
        </w:rPr>
        <w:t>
      Қысқы нысанды киім</w:t>
      </w:r>
    </w:p>
    <w:bookmarkEnd w:id="615"/>
    <w:bookmarkStart w:name="z622" w:id="616"/>
    <w:p>
      <w:pPr>
        <w:spacing w:after="0"/>
        <w:ind w:left="0"/>
        <w:jc w:val="both"/>
      </w:pPr>
      <w:r>
        <w:rPr>
          <w:rFonts w:ascii="Times New Roman"/>
          <w:b w:val="false"/>
          <w:i w:val="false"/>
          <w:color w:val="000000"/>
          <w:sz w:val="28"/>
        </w:rPr>
        <w:t>
      Кіші басшы және қатардағы құрам қызметкерлерінің (ерлердің) нысанды киімі</w:t>
      </w:r>
    </w:p>
    <w:bookmarkEnd w:id="616"/>
    <w:bookmarkStart w:name="z623" w:id="617"/>
    <w:p>
      <w:pPr>
        <w:spacing w:after="0"/>
        <w:ind w:left="0"/>
        <w:jc w:val="both"/>
      </w:pPr>
      <w:r>
        <w:rPr>
          <w:rFonts w:ascii="Times New Roman"/>
          <w:b w:val="false"/>
          <w:i w:val="false"/>
          <w:color w:val="000000"/>
          <w:sz w:val="28"/>
        </w:rPr>
        <w:t xml:space="preserve">
      </w:t>
      </w:r>
    </w:p>
    <w:bookmarkEnd w:id="617"/>
    <w:p>
      <w:pPr>
        <w:spacing w:after="0"/>
        <w:ind w:left="0"/>
        <w:jc w:val="both"/>
      </w:pPr>
      <w:r>
        <w:drawing>
          <wp:inline distT="0" distB="0" distL="0" distR="0">
            <wp:extent cx="7810500" cy="1433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433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24" w:id="618"/>
    <w:p>
      <w:pPr>
        <w:spacing w:after="0"/>
        <w:ind w:left="0"/>
        <w:jc w:val="both"/>
      </w:pPr>
      <w:r>
        <w:rPr>
          <w:rFonts w:ascii="Times New Roman"/>
          <w:b w:val="false"/>
          <w:i w:val="false"/>
          <w:color w:val="000000"/>
          <w:sz w:val="28"/>
        </w:rPr>
        <w:t>
      24-сурет.</w:t>
      </w:r>
    </w:p>
    <w:bookmarkEnd w:id="618"/>
    <w:bookmarkStart w:name="z625" w:id="619"/>
    <w:p>
      <w:pPr>
        <w:spacing w:after="0"/>
        <w:ind w:left="0"/>
        <w:jc w:val="both"/>
      </w:pPr>
      <w:r>
        <w:rPr>
          <w:rFonts w:ascii="Times New Roman"/>
          <w:b w:val="false"/>
          <w:i w:val="false"/>
          <w:color w:val="000000"/>
          <w:sz w:val="28"/>
        </w:rPr>
        <w:t>
      Жазғы арнайы нысанды киім</w:t>
      </w:r>
    </w:p>
    <w:bookmarkEnd w:id="619"/>
    <w:bookmarkStart w:name="z626" w:id="620"/>
    <w:p>
      <w:pPr>
        <w:spacing w:after="0"/>
        <w:ind w:left="0"/>
        <w:jc w:val="both"/>
      </w:pPr>
      <w:r>
        <w:rPr>
          <w:rFonts w:ascii="Times New Roman"/>
          <w:b w:val="false"/>
          <w:i w:val="false"/>
          <w:color w:val="000000"/>
          <w:sz w:val="28"/>
        </w:rPr>
        <w:t>
      Кіші басшы және қатардағы құрам қызметкерлерінің (ерлердің) нысанды киімі</w:t>
      </w:r>
    </w:p>
    <w:bookmarkEnd w:id="620"/>
    <w:bookmarkStart w:name="z627" w:id="621"/>
    <w:p>
      <w:pPr>
        <w:spacing w:after="0"/>
        <w:ind w:left="0"/>
        <w:jc w:val="both"/>
      </w:pPr>
      <w:r>
        <w:rPr>
          <w:rFonts w:ascii="Times New Roman"/>
          <w:b w:val="false"/>
          <w:i w:val="false"/>
          <w:color w:val="000000"/>
          <w:sz w:val="28"/>
        </w:rPr>
        <w:t xml:space="preserve">
      </w:t>
      </w:r>
    </w:p>
    <w:bookmarkEnd w:id="621"/>
    <w:p>
      <w:pPr>
        <w:spacing w:after="0"/>
        <w:ind w:left="0"/>
        <w:jc w:val="both"/>
      </w:pPr>
      <w:r>
        <w:drawing>
          <wp:inline distT="0" distB="0" distL="0" distR="0">
            <wp:extent cx="7810500" cy="1447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447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28" w:id="622"/>
    <w:p>
      <w:pPr>
        <w:spacing w:after="0"/>
        <w:ind w:left="0"/>
        <w:jc w:val="both"/>
      </w:pPr>
      <w:r>
        <w:rPr>
          <w:rFonts w:ascii="Times New Roman"/>
          <w:b w:val="false"/>
          <w:i w:val="false"/>
          <w:color w:val="000000"/>
          <w:sz w:val="28"/>
        </w:rPr>
        <w:t>
      25-сурет.</w:t>
      </w:r>
    </w:p>
    <w:bookmarkEnd w:id="622"/>
    <w:bookmarkStart w:name="z629" w:id="623"/>
    <w:p>
      <w:pPr>
        <w:spacing w:after="0"/>
        <w:ind w:left="0"/>
        <w:jc w:val="both"/>
      </w:pPr>
      <w:r>
        <w:rPr>
          <w:rFonts w:ascii="Times New Roman"/>
          <w:b w:val="false"/>
          <w:i w:val="false"/>
          <w:color w:val="000000"/>
          <w:sz w:val="28"/>
        </w:rPr>
        <w:t>
      Қысқы арнайы нысанды киім</w:t>
      </w:r>
    </w:p>
    <w:bookmarkEnd w:id="623"/>
    <w:bookmarkStart w:name="z630" w:id="624"/>
    <w:p>
      <w:pPr>
        <w:spacing w:after="0"/>
        <w:ind w:left="0"/>
        <w:jc w:val="both"/>
      </w:pPr>
      <w:r>
        <w:rPr>
          <w:rFonts w:ascii="Times New Roman"/>
          <w:b w:val="false"/>
          <w:i w:val="false"/>
          <w:color w:val="000000"/>
          <w:sz w:val="28"/>
        </w:rPr>
        <w:t>
      Кіші басшы және қатардағы құрам қызметкерлерінің (әйелдердің) нысанды киімі</w:t>
      </w:r>
    </w:p>
    <w:bookmarkEnd w:id="624"/>
    <w:bookmarkStart w:name="z631" w:id="625"/>
    <w:p>
      <w:pPr>
        <w:spacing w:after="0"/>
        <w:ind w:left="0"/>
        <w:jc w:val="both"/>
      </w:pPr>
      <w:r>
        <w:rPr>
          <w:rFonts w:ascii="Times New Roman"/>
          <w:b w:val="false"/>
          <w:i w:val="false"/>
          <w:color w:val="000000"/>
          <w:sz w:val="28"/>
        </w:rPr>
        <w:t xml:space="preserve">
      </w:t>
      </w:r>
    </w:p>
    <w:bookmarkEnd w:id="625"/>
    <w:p>
      <w:pPr>
        <w:spacing w:after="0"/>
        <w:ind w:left="0"/>
        <w:jc w:val="both"/>
      </w:pPr>
      <w:r>
        <w:drawing>
          <wp:inline distT="0" distB="0" distL="0" distR="0">
            <wp:extent cx="7810500" cy="138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38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2" w:id="626"/>
    <w:p>
      <w:pPr>
        <w:spacing w:after="0"/>
        <w:ind w:left="0"/>
        <w:jc w:val="both"/>
      </w:pPr>
      <w:r>
        <w:rPr>
          <w:rFonts w:ascii="Times New Roman"/>
          <w:b w:val="false"/>
          <w:i w:val="false"/>
          <w:color w:val="000000"/>
          <w:sz w:val="28"/>
        </w:rPr>
        <w:t>
      26-сурет.</w:t>
      </w:r>
    </w:p>
    <w:bookmarkEnd w:id="626"/>
    <w:bookmarkStart w:name="z633" w:id="627"/>
    <w:p>
      <w:pPr>
        <w:spacing w:after="0"/>
        <w:ind w:left="0"/>
        <w:jc w:val="both"/>
      </w:pPr>
      <w:r>
        <w:rPr>
          <w:rFonts w:ascii="Times New Roman"/>
          <w:b w:val="false"/>
          <w:i w:val="false"/>
          <w:color w:val="000000"/>
          <w:sz w:val="28"/>
        </w:rPr>
        <w:t>
      Салтанатты нысанды киім</w:t>
      </w:r>
    </w:p>
    <w:bookmarkEnd w:id="627"/>
    <w:bookmarkStart w:name="z634" w:id="628"/>
    <w:p>
      <w:pPr>
        <w:spacing w:after="0"/>
        <w:ind w:left="0"/>
        <w:jc w:val="both"/>
      </w:pPr>
      <w:r>
        <w:rPr>
          <w:rFonts w:ascii="Times New Roman"/>
          <w:b w:val="false"/>
          <w:i w:val="false"/>
          <w:color w:val="000000"/>
          <w:sz w:val="28"/>
        </w:rPr>
        <w:t>
      Кіші басшы және қатардағы құрам қызметкерлерінің (әйелдердің) нысанды киімі</w:t>
      </w:r>
    </w:p>
    <w:bookmarkEnd w:id="628"/>
    <w:bookmarkStart w:name="z635" w:id="629"/>
    <w:p>
      <w:pPr>
        <w:spacing w:after="0"/>
        <w:ind w:left="0"/>
        <w:jc w:val="both"/>
      </w:pPr>
      <w:r>
        <w:rPr>
          <w:rFonts w:ascii="Times New Roman"/>
          <w:b w:val="false"/>
          <w:i w:val="false"/>
          <w:color w:val="000000"/>
          <w:sz w:val="28"/>
        </w:rPr>
        <w:t xml:space="preserve">
      </w:t>
      </w:r>
    </w:p>
    <w:bookmarkEnd w:id="629"/>
    <w:p>
      <w:pPr>
        <w:spacing w:after="0"/>
        <w:ind w:left="0"/>
        <w:jc w:val="both"/>
      </w:pPr>
      <w:r>
        <w:drawing>
          <wp:inline distT="0" distB="0" distL="0" distR="0">
            <wp:extent cx="7810500" cy="1534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534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6" w:id="630"/>
    <w:p>
      <w:pPr>
        <w:spacing w:after="0"/>
        <w:ind w:left="0"/>
        <w:jc w:val="both"/>
      </w:pPr>
      <w:r>
        <w:rPr>
          <w:rFonts w:ascii="Times New Roman"/>
          <w:b w:val="false"/>
          <w:i w:val="false"/>
          <w:color w:val="000000"/>
          <w:sz w:val="28"/>
        </w:rPr>
        <w:t>
      27-сурет.</w:t>
      </w:r>
    </w:p>
    <w:bookmarkEnd w:id="630"/>
    <w:bookmarkStart w:name="z637" w:id="631"/>
    <w:p>
      <w:pPr>
        <w:spacing w:after="0"/>
        <w:ind w:left="0"/>
        <w:jc w:val="both"/>
      </w:pPr>
      <w:r>
        <w:rPr>
          <w:rFonts w:ascii="Times New Roman"/>
          <w:b w:val="false"/>
          <w:i w:val="false"/>
          <w:color w:val="000000"/>
          <w:sz w:val="28"/>
        </w:rPr>
        <w:t>
      Қысқы нысанды киім</w:t>
      </w:r>
    </w:p>
    <w:bookmarkEnd w:id="631"/>
    <w:bookmarkStart w:name="z638" w:id="632"/>
    <w:p>
      <w:pPr>
        <w:spacing w:after="0"/>
        <w:ind w:left="0"/>
        <w:jc w:val="both"/>
      </w:pPr>
      <w:r>
        <w:rPr>
          <w:rFonts w:ascii="Times New Roman"/>
          <w:b w:val="false"/>
          <w:i w:val="false"/>
          <w:color w:val="000000"/>
          <w:sz w:val="28"/>
        </w:rPr>
        <w:t>
      Кіші басшы және қатардағы құрам қызметкерлерінің (әйелдердің) нысанды киімі</w:t>
      </w:r>
    </w:p>
    <w:bookmarkEnd w:id="632"/>
    <w:bookmarkStart w:name="z639" w:id="633"/>
    <w:p>
      <w:pPr>
        <w:spacing w:after="0"/>
        <w:ind w:left="0"/>
        <w:jc w:val="both"/>
      </w:pPr>
      <w:r>
        <w:rPr>
          <w:rFonts w:ascii="Times New Roman"/>
          <w:b w:val="false"/>
          <w:i w:val="false"/>
          <w:color w:val="000000"/>
          <w:sz w:val="28"/>
        </w:rPr>
        <w:t xml:space="preserve">
      </w:t>
      </w:r>
    </w:p>
    <w:bookmarkEnd w:id="633"/>
    <w:p>
      <w:pPr>
        <w:spacing w:after="0"/>
        <w:ind w:left="0"/>
        <w:jc w:val="both"/>
      </w:pPr>
      <w:r>
        <w:drawing>
          <wp:inline distT="0" distB="0" distL="0" distR="0">
            <wp:extent cx="7810500" cy="1417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417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0" w:id="634"/>
    <w:p>
      <w:pPr>
        <w:spacing w:after="0"/>
        <w:ind w:left="0"/>
        <w:jc w:val="both"/>
      </w:pPr>
      <w:r>
        <w:rPr>
          <w:rFonts w:ascii="Times New Roman"/>
          <w:b w:val="false"/>
          <w:i w:val="false"/>
          <w:color w:val="000000"/>
          <w:sz w:val="28"/>
        </w:rPr>
        <w:t>
      28-сурет.</w:t>
      </w:r>
    </w:p>
    <w:bookmarkEnd w:id="634"/>
    <w:bookmarkStart w:name="z641" w:id="635"/>
    <w:p>
      <w:pPr>
        <w:spacing w:after="0"/>
        <w:ind w:left="0"/>
        <w:jc w:val="both"/>
      </w:pPr>
      <w:r>
        <w:rPr>
          <w:rFonts w:ascii="Times New Roman"/>
          <w:b w:val="false"/>
          <w:i w:val="false"/>
          <w:color w:val="000000"/>
          <w:sz w:val="28"/>
        </w:rPr>
        <w:t>
      Жазғы арнайы нысанды киім</w:t>
      </w:r>
    </w:p>
    <w:bookmarkEnd w:id="635"/>
    <w:bookmarkStart w:name="z642" w:id="636"/>
    <w:p>
      <w:pPr>
        <w:spacing w:after="0"/>
        <w:ind w:left="0"/>
        <w:jc w:val="both"/>
      </w:pPr>
      <w:r>
        <w:rPr>
          <w:rFonts w:ascii="Times New Roman"/>
          <w:b w:val="false"/>
          <w:i w:val="false"/>
          <w:color w:val="000000"/>
          <w:sz w:val="28"/>
        </w:rPr>
        <w:t>
      Кіші басшы және қатардағы құрам қызметкерлерінің (әйелдердің) нысанды киімі</w:t>
      </w:r>
    </w:p>
    <w:bookmarkEnd w:id="636"/>
    <w:bookmarkStart w:name="z643" w:id="637"/>
    <w:p>
      <w:pPr>
        <w:spacing w:after="0"/>
        <w:ind w:left="0"/>
        <w:jc w:val="both"/>
      </w:pPr>
      <w:r>
        <w:rPr>
          <w:rFonts w:ascii="Times New Roman"/>
          <w:b w:val="false"/>
          <w:i w:val="false"/>
          <w:color w:val="000000"/>
          <w:sz w:val="28"/>
        </w:rPr>
        <w:t xml:space="preserve">
      </w:t>
      </w:r>
    </w:p>
    <w:bookmarkEnd w:id="637"/>
    <w:p>
      <w:pPr>
        <w:spacing w:after="0"/>
        <w:ind w:left="0"/>
        <w:jc w:val="both"/>
      </w:pPr>
      <w:r>
        <w:drawing>
          <wp:inline distT="0" distB="0" distL="0" distR="0">
            <wp:extent cx="7810500" cy="1446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446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4" w:id="638"/>
    <w:p>
      <w:pPr>
        <w:spacing w:after="0"/>
        <w:ind w:left="0"/>
        <w:jc w:val="both"/>
      </w:pPr>
      <w:r>
        <w:rPr>
          <w:rFonts w:ascii="Times New Roman"/>
          <w:b w:val="false"/>
          <w:i w:val="false"/>
          <w:color w:val="000000"/>
          <w:sz w:val="28"/>
        </w:rPr>
        <w:t>
      29-сурет.</w:t>
      </w:r>
    </w:p>
    <w:bookmarkEnd w:id="638"/>
    <w:bookmarkStart w:name="z645" w:id="639"/>
    <w:p>
      <w:pPr>
        <w:spacing w:after="0"/>
        <w:ind w:left="0"/>
        <w:jc w:val="both"/>
      </w:pPr>
      <w:r>
        <w:rPr>
          <w:rFonts w:ascii="Times New Roman"/>
          <w:b w:val="false"/>
          <w:i w:val="false"/>
          <w:color w:val="000000"/>
          <w:sz w:val="28"/>
        </w:rPr>
        <w:t>
      Қысқы арнайы нысанды киім</w:t>
      </w:r>
    </w:p>
    <w:bookmarkEnd w:id="639"/>
    <w:bookmarkStart w:name="z646" w:id="640"/>
    <w:p>
      <w:pPr>
        <w:spacing w:after="0"/>
        <w:ind w:left="0"/>
        <w:jc w:val="both"/>
      </w:pPr>
      <w:r>
        <w:rPr>
          <w:rFonts w:ascii="Times New Roman"/>
          <w:b w:val="false"/>
          <w:i w:val="false"/>
          <w:color w:val="000000"/>
          <w:sz w:val="28"/>
        </w:rPr>
        <w:t>
      Қазақстан Республикасы Төтенше жағдайлар министрлігі білім беру ұйымдары курсанттарының нысанды киімі</w:t>
      </w:r>
    </w:p>
    <w:bookmarkEnd w:id="640"/>
    <w:bookmarkStart w:name="z647" w:id="641"/>
    <w:p>
      <w:pPr>
        <w:spacing w:after="0"/>
        <w:ind w:left="0"/>
        <w:jc w:val="both"/>
      </w:pPr>
      <w:r>
        <w:rPr>
          <w:rFonts w:ascii="Times New Roman"/>
          <w:b w:val="false"/>
          <w:i w:val="false"/>
          <w:color w:val="000000"/>
          <w:sz w:val="28"/>
        </w:rPr>
        <w:t xml:space="preserve">
      </w:t>
      </w:r>
    </w:p>
    <w:bookmarkEnd w:id="641"/>
    <w:p>
      <w:pPr>
        <w:spacing w:after="0"/>
        <w:ind w:left="0"/>
        <w:jc w:val="both"/>
      </w:pPr>
      <w:r>
        <w:drawing>
          <wp:inline distT="0" distB="0" distL="0" distR="0">
            <wp:extent cx="7810500" cy="1441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441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8" w:id="642"/>
    <w:p>
      <w:pPr>
        <w:spacing w:after="0"/>
        <w:ind w:left="0"/>
        <w:jc w:val="both"/>
      </w:pPr>
      <w:r>
        <w:rPr>
          <w:rFonts w:ascii="Times New Roman"/>
          <w:b w:val="false"/>
          <w:i w:val="false"/>
          <w:color w:val="000000"/>
          <w:sz w:val="28"/>
        </w:rPr>
        <w:t>
      30-сурет.</w:t>
      </w:r>
    </w:p>
    <w:bookmarkEnd w:id="642"/>
    <w:bookmarkStart w:name="z649" w:id="643"/>
    <w:p>
      <w:pPr>
        <w:spacing w:after="0"/>
        <w:ind w:left="0"/>
        <w:jc w:val="both"/>
      </w:pPr>
      <w:r>
        <w:rPr>
          <w:rFonts w:ascii="Times New Roman"/>
          <w:b w:val="false"/>
          <w:i w:val="false"/>
          <w:color w:val="000000"/>
          <w:sz w:val="28"/>
        </w:rPr>
        <w:t>
      Салтанатты нысанды киім</w:t>
      </w:r>
    </w:p>
    <w:bookmarkEnd w:id="643"/>
    <w:bookmarkStart w:name="z650" w:id="644"/>
    <w:p>
      <w:pPr>
        <w:spacing w:after="0"/>
        <w:ind w:left="0"/>
        <w:jc w:val="both"/>
      </w:pPr>
      <w:r>
        <w:rPr>
          <w:rFonts w:ascii="Times New Roman"/>
          <w:b w:val="false"/>
          <w:i w:val="false"/>
          <w:color w:val="000000"/>
          <w:sz w:val="28"/>
        </w:rPr>
        <w:t>
      Қазақстан Республикасы Төтенше жағдайлар министрлігі білім беру ұйымдары курсанттарының нысанды киімі</w:t>
      </w:r>
    </w:p>
    <w:bookmarkEnd w:id="644"/>
    <w:bookmarkStart w:name="z651" w:id="645"/>
    <w:p>
      <w:pPr>
        <w:spacing w:after="0"/>
        <w:ind w:left="0"/>
        <w:jc w:val="both"/>
      </w:pPr>
      <w:r>
        <w:rPr>
          <w:rFonts w:ascii="Times New Roman"/>
          <w:b w:val="false"/>
          <w:i w:val="false"/>
          <w:color w:val="000000"/>
          <w:sz w:val="28"/>
        </w:rPr>
        <w:t xml:space="preserve">
      </w:t>
      </w:r>
    </w:p>
    <w:bookmarkEnd w:id="645"/>
    <w:p>
      <w:pPr>
        <w:spacing w:after="0"/>
        <w:ind w:left="0"/>
        <w:jc w:val="both"/>
      </w:pPr>
      <w:r>
        <w:drawing>
          <wp:inline distT="0" distB="0" distL="0" distR="0">
            <wp:extent cx="7810500" cy="1503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503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2" w:id="646"/>
    <w:p>
      <w:pPr>
        <w:spacing w:after="0"/>
        <w:ind w:left="0"/>
        <w:jc w:val="both"/>
      </w:pPr>
      <w:r>
        <w:rPr>
          <w:rFonts w:ascii="Times New Roman"/>
          <w:b w:val="false"/>
          <w:i w:val="false"/>
          <w:color w:val="000000"/>
          <w:sz w:val="28"/>
        </w:rPr>
        <w:t>
      31-сурет.</w:t>
      </w:r>
    </w:p>
    <w:bookmarkEnd w:id="646"/>
    <w:bookmarkStart w:name="z653" w:id="647"/>
    <w:p>
      <w:pPr>
        <w:spacing w:after="0"/>
        <w:ind w:left="0"/>
        <w:jc w:val="both"/>
      </w:pPr>
      <w:r>
        <w:rPr>
          <w:rFonts w:ascii="Times New Roman"/>
          <w:b w:val="false"/>
          <w:i w:val="false"/>
          <w:color w:val="000000"/>
          <w:sz w:val="28"/>
        </w:rPr>
        <w:t>
      Қысқы нысанды киім</w:t>
      </w:r>
    </w:p>
    <w:bookmarkEnd w:id="647"/>
    <w:bookmarkStart w:name="z654" w:id="648"/>
    <w:p>
      <w:pPr>
        <w:spacing w:after="0"/>
        <w:ind w:left="0"/>
        <w:jc w:val="both"/>
      </w:pPr>
      <w:r>
        <w:rPr>
          <w:rFonts w:ascii="Times New Roman"/>
          <w:b w:val="false"/>
          <w:i w:val="false"/>
          <w:color w:val="000000"/>
          <w:sz w:val="28"/>
        </w:rPr>
        <w:t>
      Қазақстан Республикасы Төтенше жағдайлар министрлігі білім беру ұйымдары курсанттарының нысанды киімі</w:t>
      </w:r>
    </w:p>
    <w:bookmarkEnd w:id="648"/>
    <w:bookmarkStart w:name="z655" w:id="649"/>
    <w:p>
      <w:pPr>
        <w:spacing w:after="0"/>
        <w:ind w:left="0"/>
        <w:jc w:val="both"/>
      </w:pPr>
      <w:r>
        <w:rPr>
          <w:rFonts w:ascii="Times New Roman"/>
          <w:b w:val="false"/>
          <w:i w:val="false"/>
          <w:color w:val="000000"/>
          <w:sz w:val="28"/>
        </w:rPr>
        <w:t xml:space="preserve">
      </w:t>
      </w:r>
    </w:p>
    <w:bookmarkEnd w:id="649"/>
    <w:p>
      <w:pPr>
        <w:spacing w:after="0"/>
        <w:ind w:left="0"/>
        <w:jc w:val="both"/>
      </w:pPr>
      <w:r>
        <w:drawing>
          <wp:inline distT="0" distB="0" distL="0" distR="0">
            <wp:extent cx="7810500" cy="1449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449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6" w:id="650"/>
    <w:p>
      <w:pPr>
        <w:spacing w:after="0"/>
        <w:ind w:left="0"/>
        <w:jc w:val="both"/>
      </w:pPr>
      <w:r>
        <w:rPr>
          <w:rFonts w:ascii="Times New Roman"/>
          <w:b w:val="false"/>
          <w:i w:val="false"/>
          <w:color w:val="000000"/>
          <w:sz w:val="28"/>
        </w:rPr>
        <w:t>
      32-сурет.</w:t>
      </w:r>
    </w:p>
    <w:bookmarkEnd w:id="650"/>
    <w:bookmarkStart w:name="z657" w:id="651"/>
    <w:p>
      <w:pPr>
        <w:spacing w:after="0"/>
        <w:ind w:left="0"/>
        <w:jc w:val="both"/>
      </w:pPr>
      <w:r>
        <w:rPr>
          <w:rFonts w:ascii="Times New Roman"/>
          <w:b w:val="false"/>
          <w:i w:val="false"/>
          <w:color w:val="000000"/>
          <w:sz w:val="28"/>
        </w:rPr>
        <w:t>
      Жазғы арнайы нысанды киім</w:t>
      </w:r>
    </w:p>
    <w:bookmarkEnd w:id="651"/>
    <w:bookmarkStart w:name="z658" w:id="652"/>
    <w:p>
      <w:pPr>
        <w:spacing w:after="0"/>
        <w:ind w:left="0"/>
        <w:jc w:val="both"/>
      </w:pPr>
      <w:r>
        <w:rPr>
          <w:rFonts w:ascii="Times New Roman"/>
          <w:b w:val="false"/>
          <w:i w:val="false"/>
          <w:color w:val="000000"/>
          <w:sz w:val="28"/>
        </w:rPr>
        <w:t>
      Қазақстан Республикасы Төтенше жағдайлар министрлігі білім беру ұйымдары курсанттарының нысанды киімі</w:t>
      </w:r>
    </w:p>
    <w:bookmarkEnd w:id="652"/>
    <w:bookmarkStart w:name="z659" w:id="653"/>
    <w:p>
      <w:pPr>
        <w:spacing w:after="0"/>
        <w:ind w:left="0"/>
        <w:jc w:val="both"/>
      </w:pPr>
      <w:r>
        <w:rPr>
          <w:rFonts w:ascii="Times New Roman"/>
          <w:b w:val="false"/>
          <w:i w:val="false"/>
          <w:color w:val="000000"/>
          <w:sz w:val="28"/>
        </w:rPr>
        <w:t xml:space="preserve">
      </w:t>
      </w:r>
    </w:p>
    <w:bookmarkEnd w:id="653"/>
    <w:p>
      <w:pPr>
        <w:spacing w:after="0"/>
        <w:ind w:left="0"/>
        <w:jc w:val="both"/>
      </w:pPr>
      <w:r>
        <w:drawing>
          <wp:inline distT="0" distB="0" distL="0" distR="0">
            <wp:extent cx="7810500" cy="1437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437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0" w:id="654"/>
    <w:p>
      <w:pPr>
        <w:spacing w:after="0"/>
        <w:ind w:left="0"/>
        <w:jc w:val="both"/>
      </w:pPr>
      <w:r>
        <w:rPr>
          <w:rFonts w:ascii="Times New Roman"/>
          <w:b w:val="false"/>
          <w:i w:val="false"/>
          <w:color w:val="000000"/>
          <w:sz w:val="28"/>
        </w:rPr>
        <w:t>
      33-сурет.</w:t>
      </w:r>
    </w:p>
    <w:bookmarkEnd w:id="654"/>
    <w:bookmarkStart w:name="z661" w:id="655"/>
    <w:p>
      <w:pPr>
        <w:spacing w:after="0"/>
        <w:ind w:left="0"/>
        <w:jc w:val="both"/>
      </w:pPr>
      <w:r>
        <w:rPr>
          <w:rFonts w:ascii="Times New Roman"/>
          <w:b w:val="false"/>
          <w:i w:val="false"/>
          <w:color w:val="000000"/>
          <w:sz w:val="28"/>
        </w:rPr>
        <w:t>
      Қысқы арнайы нысанды киім</w:t>
      </w:r>
    </w:p>
    <w:bookmarkEnd w:id="655"/>
    <w:bookmarkStart w:name="z662" w:id="656"/>
    <w:p>
      <w:pPr>
        <w:spacing w:after="0"/>
        <w:ind w:left="0"/>
        <w:jc w:val="both"/>
      </w:pPr>
      <w:r>
        <w:rPr>
          <w:rFonts w:ascii="Times New Roman"/>
          <w:b w:val="false"/>
          <w:i w:val="false"/>
          <w:color w:val="000000"/>
          <w:sz w:val="28"/>
        </w:rPr>
        <w:t>
      Қазақстан Республикасы Төтенше жағдайлар министрлігі білім беру ұйымының курсант-қыздардың нысанды киімі</w:t>
      </w:r>
    </w:p>
    <w:bookmarkEnd w:id="656"/>
    <w:bookmarkStart w:name="z663" w:id="657"/>
    <w:p>
      <w:pPr>
        <w:spacing w:after="0"/>
        <w:ind w:left="0"/>
        <w:jc w:val="both"/>
      </w:pPr>
      <w:r>
        <w:rPr>
          <w:rFonts w:ascii="Times New Roman"/>
          <w:b w:val="false"/>
          <w:i w:val="false"/>
          <w:color w:val="000000"/>
          <w:sz w:val="28"/>
        </w:rPr>
        <w:t xml:space="preserve">
      </w:t>
      </w:r>
    </w:p>
    <w:bookmarkEnd w:id="657"/>
    <w:p>
      <w:pPr>
        <w:spacing w:after="0"/>
        <w:ind w:left="0"/>
        <w:jc w:val="both"/>
      </w:pPr>
      <w:r>
        <w:drawing>
          <wp:inline distT="0" distB="0" distL="0" distR="0">
            <wp:extent cx="7810500" cy="1543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543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4" w:id="658"/>
    <w:p>
      <w:pPr>
        <w:spacing w:after="0"/>
        <w:ind w:left="0"/>
        <w:jc w:val="both"/>
      </w:pPr>
      <w:r>
        <w:rPr>
          <w:rFonts w:ascii="Times New Roman"/>
          <w:b w:val="false"/>
          <w:i w:val="false"/>
          <w:color w:val="000000"/>
          <w:sz w:val="28"/>
        </w:rPr>
        <w:t>
      34-сурет.</w:t>
      </w:r>
    </w:p>
    <w:bookmarkEnd w:id="658"/>
    <w:bookmarkStart w:name="z665" w:id="659"/>
    <w:p>
      <w:pPr>
        <w:spacing w:after="0"/>
        <w:ind w:left="0"/>
        <w:jc w:val="both"/>
      </w:pPr>
      <w:r>
        <w:rPr>
          <w:rFonts w:ascii="Times New Roman"/>
          <w:b w:val="false"/>
          <w:i w:val="false"/>
          <w:color w:val="000000"/>
          <w:sz w:val="28"/>
        </w:rPr>
        <w:t>
      Салтанатты нысанды киім</w:t>
      </w:r>
    </w:p>
    <w:bookmarkEnd w:id="659"/>
    <w:bookmarkStart w:name="z666" w:id="660"/>
    <w:p>
      <w:pPr>
        <w:spacing w:after="0"/>
        <w:ind w:left="0"/>
        <w:jc w:val="both"/>
      </w:pPr>
      <w:r>
        <w:rPr>
          <w:rFonts w:ascii="Times New Roman"/>
          <w:b w:val="false"/>
          <w:i w:val="false"/>
          <w:color w:val="000000"/>
          <w:sz w:val="28"/>
        </w:rPr>
        <w:t>
      Қазақстан Республикасы Төтенше жағдайлар министрлігі білім беру ұйымының курсант-қыздардың нысанды киімікиімдері</w:t>
      </w:r>
    </w:p>
    <w:bookmarkEnd w:id="660"/>
    <w:bookmarkStart w:name="z667" w:id="661"/>
    <w:p>
      <w:pPr>
        <w:spacing w:after="0"/>
        <w:ind w:left="0"/>
        <w:jc w:val="both"/>
      </w:pPr>
      <w:r>
        <w:rPr>
          <w:rFonts w:ascii="Times New Roman"/>
          <w:b w:val="false"/>
          <w:i w:val="false"/>
          <w:color w:val="000000"/>
          <w:sz w:val="28"/>
        </w:rPr>
        <w:t xml:space="preserve">
      </w:t>
      </w:r>
    </w:p>
    <w:bookmarkEnd w:id="661"/>
    <w:p>
      <w:pPr>
        <w:spacing w:after="0"/>
        <w:ind w:left="0"/>
        <w:jc w:val="both"/>
      </w:pPr>
      <w:r>
        <w:drawing>
          <wp:inline distT="0" distB="0" distL="0" distR="0">
            <wp:extent cx="7810500" cy="1530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530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8" w:id="662"/>
    <w:p>
      <w:pPr>
        <w:spacing w:after="0"/>
        <w:ind w:left="0"/>
        <w:jc w:val="both"/>
      </w:pPr>
      <w:r>
        <w:rPr>
          <w:rFonts w:ascii="Times New Roman"/>
          <w:b w:val="false"/>
          <w:i w:val="false"/>
          <w:color w:val="000000"/>
          <w:sz w:val="28"/>
        </w:rPr>
        <w:t>
      35-сурет.</w:t>
      </w:r>
    </w:p>
    <w:bookmarkEnd w:id="662"/>
    <w:bookmarkStart w:name="z669" w:id="663"/>
    <w:p>
      <w:pPr>
        <w:spacing w:after="0"/>
        <w:ind w:left="0"/>
        <w:jc w:val="both"/>
      </w:pPr>
      <w:r>
        <w:rPr>
          <w:rFonts w:ascii="Times New Roman"/>
          <w:b w:val="false"/>
          <w:i w:val="false"/>
          <w:color w:val="000000"/>
          <w:sz w:val="28"/>
        </w:rPr>
        <w:t>
      Қысқы нысанды киім</w:t>
      </w:r>
    </w:p>
    <w:bookmarkEnd w:id="663"/>
    <w:bookmarkStart w:name="z670" w:id="664"/>
    <w:p>
      <w:pPr>
        <w:spacing w:after="0"/>
        <w:ind w:left="0"/>
        <w:jc w:val="both"/>
      </w:pPr>
      <w:r>
        <w:rPr>
          <w:rFonts w:ascii="Times New Roman"/>
          <w:b w:val="false"/>
          <w:i w:val="false"/>
          <w:color w:val="000000"/>
          <w:sz w:val="28"/>
        </w:rPr>
        <w:t>
      Қазақстан Республикасы Төтенше жағдайлар министрлігі білім беру ұйымының курсант-қыздардың нысанды киімі Министерства по чрезвычайным ситуациям Республики Казахстан</w:t>
      </w:r>
    </w:p>
    <w:bookmarkEnd w:id="664"/>
    <w:bookmarkStart w:name="z671" w:id="665"/>
    <w:p>
      <w:pPr>
        <w:spacing w:after="0"/>
        <w:ind w:left="0"/>
        <w:jc w:val="both"/>
      </w:pPr>
      <w:r>
        <w:rPr>
          <w:rFonts w:ascii="Times New Roman"/>
          <w:b w:val="false"/>
          <w:i w:val="false"/>
          <w:color w:val="000000"/>
          <w:sz w:val="28"/>
        </w:rPr>
        <w:t xml:space="preserve">
      </w:t>
      </w:r>
    </w:p>
    <w:bookmarkEnd w:id="665"/>
    <w:p>
      <w:pPr>
        <w:spacing w:after="0"/>
        <w:ind w:left="0"/>
        <w:jc w:val="both"/>
      </w:pPr>
      <w:r>
        <w:drawing>
          <wp:inline distT="0" distB="0" distL="0" distR="0">
            <wp:extent cx="7810500" cy="1443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443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2" w:id="666"/>
    <w:p>
      <w:pPr>
        <w:spacing w:after="0"/>
        <w:ind w:left="0"/>
        <w:jc w:val="both"/>
      </w:pPr>
      <w:r>
        <w:rPr>
          <w:rFonts w:ascii="Times New Roman"/>
          <w:b w:val="false"/>
          <w:i w:val="false"/>
          <w:color w:val="000000"/>
          <w:sz w:val="28"/>
        </w:rPr>
        <w:t>
      36-сурет.</w:t>
      </w:r>
    </w:p>
    <w:bookmarkEnd w:id="666"/>
    <w:bookmarkStart w:name="z673" w:id="667"/>
    <w:p>
      <w:pPr>
        <w:spacing w:after="0"/>
        <w:ind w:left="0"/>
        <w:jc w:val="both"/>
      </w:pPr>
      <w:r>
        <w:rPr>
          <w:rFonts w:ascii="Times New Roman"/>
          <w:b w:val="false"/>
          <w:i w:val="false"/>
          <w:color w:val="000000"/>
          <w:sz w:val="28"/>
        </w:rPr>
        <w:t>
      Жазғы арнайы нысанды киім</w:t>
      </w:r>
    </w:p>
    <w:bookmarkEnd w:id="667"/>
    <w:bookmarkStart w:name="z674" w:id="668"/>
    <w:p>
      <w:pPr>
        <w:spacing w:after="0"/>
        <w:ind w:left="0"/>
        <w:jc w:val="both"/>
      </w:pPr>
      <w:r>
        <w:rPr>
          <w:rFonts w:ascii="Times New Roman"/>
          <w:b w:val="false"/>
          <w:i w:val="false"/>
          <w:color w:val="000000"/>
          <w:sz w:val="28"/>
        </w:rPr>
        <w:t>
      Қазақстан Республикасы Төтенше жағдайлар министрлігі білім беру ұйымының курсант-қыздардың нысанды киімі</w:t>
      </w:r>
    </w:p>
    <w:bookmarkEnd w:id="668"/>
    <w:bookmarkStart w:name="z675" w:id="669"/>
    <w:p>
      <w:pPr>
        <w:spacing w:after="0"/>
        <w:ind w:left="0"/>
        <w:jc w:val="both"/>
      </w:pPr>
      <w:r>
        <w:rPr>
          <w:rFonts w:ascii="Times New Roman"/>
          <w:b w:val="false"/>
          <w:i w:val="false"/>
          <w:color w:val="000000"/>
          <w:sz w:val="28"/>
        </w:rPr>
        <w:t xml:space="preserve">
      </w:t>
      </w:r>
    </w:p>
    <w:bookmarkEnd w:id="669"/>
    <w:p>
      <w:pPr>
        <w:spacing w:after="0"/>
        <w:ind w:left="0"/>
        <w:jc w:val="both"/>
      </w:pPr>
      <w:r>
        <w:drawing>
          <wp:inline distT="0" distB="0" distL="0" distR="0">
            <wp:extent cx="7810500" cy="1454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454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6" w:id="670"/>
    <w:p>
      <w:pPr>
        <w:spacing w:after="0"/>
        <w:ind w:left="0"/>
        <w:jc w:val="both"/>
      </w:pPr>
      <w:r>
        <w:rPr>
          <w:rFonts w:ascii="Times New Roman"/>
          <w:b w:val="false"/>
          <w:i w:val="false"/>
          <w:color w:val="000000"/>
          <w:sz w:val="28"/>
        </w:rPr>
        <w:t>
      37-сурет.</w:t>
      </w:r>
    </w:p>
    <w:bookmarkEnd w:id="670"/>
    <w:bookmarkStart w:name="z677" w:id="671"/>
    <w:p>
      <w:pPr>
        <w:spacing w:after="0"/>
        <w:ind w:left="0"/>
        <w:jc w:val="both"/>
      </w:pPr>
      <w:r>
        <w:rPr>
          <w:rFonts w:ascii="Times New Roman"/>
          <w:b w:val="false"/>
          <w:i w:val="false"/>
          <w:color w:val="000000"/>
          <w:sz w:val="28"/>
        </w:rPr>
        <w:t>
      Қысқы арнайы нысанды киім</w:t>
      </w:r>
    </w:p>
    <w:bookmarkEnd w:id="671"/>
    <w:bookmarkStart w:name="z678" w:id="672"/>
    <w:p>
      <w:pPr>
        <w:spacing w:after="0"/>
        <w:ind w:left="0"/>
        <w:jc w:val="both"/>
      </w:pPr>
      <w:r>
        <w:rPr>
          <w:rFonts w:ascii="Times New Roman"/>
          <w:b w:val="false"/>
          <w:i w:val="false"/>
          <w:color w:val="000000"/>
          <w:sz w:val="28"/>
        </w:rPr>
        <w:t>
      Погондар</w:t>
      </w:r>
    </w:p>
    <w:bookmarkEnd w:id="672"/>
    <w:bookmarkStart w:name="z679" w:id="673"/>
    <w:p>
      <w:pPr>
        <w:spacing w:after="0"/>
        <w:ind w:left="0"/>
        <w:jc w:val="both"/>
      </w:pPr>
      <w:r>
        <w:rPr>
          <w:rFonts w:ascii="Times New Roman"/>
          <w:b w:val="false"/>
          <w:i w:val="false"/>
          <w:color w:val="000000"/>
          <w:sz w:val="28"/>
        </w:rPr>
        <w:t xml:space="preserve">
      </w:t>
      </w:r>
    </w:p>
    <w:bookmarkEnd w:id="673"/>
    <w:p>
      <w:pPr>
        <w:spacing w:after="0"/>
        <w:ind w:left="0"/>
        <w:jc w:val="both"/>
      </w:pPr>
      <w:r>
        <w:drawing>
          <wp:inline distT="0" distB="0" distL="0" distR="0">
            <wp:extent cx="5270500" cy="982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5270500" cy="982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80" w:id="674"/>
    <w:p>
      <w:pPr>
        <w:spacing w:after="0"/>
        <w:ind w:left="0"/>
        <w:jc w:val="both"/>
      </w:pPr>
      <w:r>
        <w:rPr>
          <w:rFonts w:ascii="Times New Roman"/>
          <w:b w:val="false"/>
          <w:i w:val="false"/>
          <w:color w:val="000000"/>
          <w:sz w:val="28"/>
        </w:rPr>
        <w:t>
      Генерал-майор</w:t>
      </w:r>
    </w:p>
    <w:bookmarkEnd w:id="674"/>
    <w:bookmarkStart w:name="z681" w:id="675"/>
    <w:p>
      <w:pPr>
        <w:spacing w:after="0"/>
        <w:ind w:left="0"/>
        <w:jc w:val="both"/>
      </w:pPr>
      <w:r>
        <w:rPr>
          <w:rFonts w:ascii="Times New Roman"/>
          <w:b w:val="false"/>
          <w:i w:val="false"/>
          <w:color w:val="000000"/>
          <w:sz w:val="28"/>
        </w:rPr>
        <w:t>
      38-сурет.</w:t>
      </w:r>
    </w:p>
    <w:bookmarkEnd w:id="675"/>
    <w:bookmarkStart w:name="z682" w:id="676"/>
    <w:p>
      <w:pPr>
        <w:spacing w:after="0"/>
        <w:ind w:left="0"/>
        <w:jc w:val="both"/>
      </w:pPr>
      <w:r>
        <w:rPr>
          <w:rFonts w:ascii="Times New Roman"/>
          <w:b w:val="false"/>
          <w:i w:val="false"/>
          <w:color w:val="000000"/>
          <w:sz w:val="28"/>
        </w:rPr>
        <w:t>
      Тігілген погондар (салтанатты)</w:t>
      </w:r>
    </w:p>
    <w:bookmarkEnd w:id="676"/>
    <w:bookmarkStart w:name="z683" w:id="677"/>
    <w:p>
      <w:pPr>
        <w:spacing w:after="0"/>
        <w:ind w:left="0"/>
        <w:jc w:val="both"/>
      </w:pPr>
      <w:r>
        <w:rPr>
          <w:rFonts w:ascii="Times New Roman"/>
          <w:b w:val="false"/>
          <w:i w:val="false"/>
          <w:color w:val="000000"/>
          <w:sz w:val="28"/>
        </w:rPr>
        <w:t>
      Погондар</w:t>
      </w:r>
    </w:p>
    <w:bookmarkEnd w:id="677"/>
    <w:bookmarkStart w:name="z684" w:id="678"/>
    <w:p>
      <w:pPr>
        <w:spacing w:after="0"/>
        <w:ind w:left="0"/>
        <w:jc w:val="both"/>
      </w:pPr>
      <w:r>
        <w:rPr>
          <w:rFonts w:ascii="Times New Roman"/>
          <w:b w:val="false"/>
          <w:i w:val="false"/>
          <w:color w:val="000000"/>
          <w:sz w:val="28"/>
        </w:rPr>
        <w:t xml:space="preserve">
      </w:t>
      </w:r>
    </w:p>
    <w:bookmarkEnd w:id="678"/>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Подполковник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685" w:id="679"/>
    <w:p>
      <w:pPr>
        <w:spacing w:after="0"/>
        <w:ind w:left="0"/>
        <w:jc w:val="both"/>
      </w:pPr>
      <w:r>
        <w:rPr>
          <w:rFonts w:ascii="Times New Roman"/>
          <w:b w:val="false"/>
          <w:i w:val="false"/>
          <w:color w:val="000000"/>
          <w:sz w:val="28"/>
        </w:rPr>
        <w:t>
      39-сурет.</w:t>
      </w:r>
    </w:p>
    <w:bookmarkEnd w:id="679"/>
    <w:bookmarkStart w:name="z686" w:id="680"/>
    <w:p>
      <w:pPr>
        <w:spacing w:after="0"/>
        <w:ind w:left="0"/>
        <w:jc w:val="both"/>
      </w:pPr>
      <w:r>
        <w:rPr>
          <w:rFonts w:ascii="Times New Roman"/>
          <w:b w:val="false"/>
          <w:i w:val="false"/>
          <w:color w:val="000000"/>
          <w:sz w:val="28"/>
        </w:rPr>
        <w:t>
      Тігілген погондар (салтанатты)</w:t>
      </w:r>
    </w:p>
    <w:bookmarkEnd w:id="680"/>
    <w:bookmarkStart w:name="z687" w:id="681"/>
    <w:p>
      <w:pPr>
        <w:spacing w:after="0"/>
        <w:ind w:left="0"/>
        <w:jc w:val="both"/>
      </w:pPr>
      <w:r>
        <w:rPr>
          <w:rFonts w:ascii="Times New Roman"/>
          <w:b w:val="false"/>
          <w:i w:val="false"/>
          <w:color w:val="000000"/>
          <w:sz w:val="28"/>
        </w:rPr>
        <w:t>
      Погондар</w:t>
      </w:r>
    </w:p>
    <w:bookmarkEnd w:id="681"/>
    <w:bookmarkStart w:name="z688" w:id="682"/>
    <w:p>
      <w:pPr>
        <w:spacing w:after="0"/>
        <w:ind w:left="0"/>
        <w:jc w:val="both"/>
      </w:pPr>
      <w:r>
        <w:rPr>
          <w:rFonts w:ascii="Times New Roman"/>
          <w:b w:val="false"/>
          <w:i w:val="false"/>
          <w:color w:val="000000"/>
          <w:sz w:val="28"/>
        </w:rPr>
        <w:t xml:space="preserve">
      </w:t>
      </w:r>
    </w:p>
    <w:bookmarkEnd w:id="682"/>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Капитан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89" w:id="683"/>
          <w:p>
            <w:pPr>
              <w:spacing w:after="20"/>
              <w:ind w:left="20"/>
              <w:jc w:val="both"/>
            </w:pPr>
            <w:r>
              <w:rPr>
                <w:rFonts w:ascii="Times New Roman"/>
                <w:b w:val="false"/>
                <w:i w:val="false"/>
                <w:color w:val="000000"/>
                <w:sz w:val="20"/>
              </w:rPr>
              <w:t>
Аға</w:t>
            </w:r>
          </w:p>
          <w:bookmarkEnd w:id="683"/>
          <w:p>
            <w:pPr>
              <w:spacing w:after="20"/>
              <w:ind w:left="20"/>
              <w:jc w:val="both"/>
            </w:pPr>
            <w:r>
              <w:rPr>
                <w:rFonts w:ascii="Times New Roman"/>
                <w:b w:val="false"/>
                <w:i w:val="false"/>
                <w:color w:val="000000"/>
                <w:sz w:val="20"/>
              </w:rPr>
              <w:t>
лейтенант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Лейтенант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0" w:id="684"/>
          <w:p>
            <w:pPr>
              <w:spacing w:after="20"/>
              <w:ind w:left="20"/>
              <w:jc w:val="both"/>
            </w:pPr>
            <w:r>
              <w:rPr>
                <w:rFonts w:ascii="Times New Roman"/>
                <w:b w:val="false"/>
                <w:i w:val="false"/>
                <w:color w:val="000000"/>
                <w:sz w:val="20"/>
              </w:rPr>
              <w:t>
Кіші</w:t>
            </w:r>
          </w:p>
          <w:bookmarkEnd w:id="684"/>
          <w:p>
            <w:pPr>
              <w:spacing w:after="20"/>
              <w:ind w:left="20"/>
              <w:jc w:val="both"/>
            </w:pPr>
            <w:r>
              <w:rPr>
                <w:rFonts w:ascii="Times New Roman"/>
                <w:b w:val="false"/>
                <w:i w:val="false"/>
                <w:color w:val="000000"/>
                <w:sz w:val="20"/>
              </w:rPr>
              <w:t>
лейтенант</w:t>
            </w:r>
          </w:p>
        </w:tc>
      </w:tr>
    </w:tbl>
    <w:bookmarkStart w:name="z691" w:id="685"/>
    <w:p>
      <w:pPr>
        <w:spacing w:after="0"/>
        <w:ind w:left="0"/>
        <w:jc w:val="both"/>
      </w:pPr>
      <w:r>
        <w:rPr>
          <w:rFonts w:ascii="Times New Roman"/>
          <w:b w:val="false"/>
          <w:i w:val="false"/>
          <w:color w:val="000000"/>
          <w:sz w:val="28"/>
        </w:rPr>
        <w:t>
      40-сурет.</w:t>
      </w:r>
    </w:p>
    <w:bookmarkEnd w:id="685"/>
    <w:bookmarkStart w:name="z692" w:id="686"/>
    <w:p>
      <w:pPr>
        <w:spacing w:after="0"/>
        <w:ind w:left="0"/>
        <w:jc w:val="both"/>
      </w:pPr>
      <w:r>
        <w:rPr>
          <w:rFonts w:ascii="Times New Roman"/>
          <w:b w:val="false"/>
          <w:i w:val="false"/>
          <w:color w:val="000000"/>
          <w:sz w:val="28"/>
        </w:rPr>
        <w:t>
      Тігілген погондар (салтанатты)</w:t>
      </w:r>
    </w:p>
    <w:bookmarkEnd w:id="686"/>
    <w:bookmarkStart w:name="z693" w:id="687"/>
    <w:p>
      <w:pPr>
        <w:spacing w:after="0"/>
        <w:ind w:left="0"/>
        <w:jc w:val="both"/>
      </w:pPr>
      <w:r>
        <w:rPr>
          <w:rFonts w:ascii="Times New Roman"/>
          <w:b w:val="false"/>
          <w:i w:val="false"/>
          <w:color w:val="000000"/>
          <w:sz w:val="28"/>
        </w:rPr>
        <w:t>
      Погондар</w:t>
      </w:r>
    </w:p>
    <w:bookmarkEnd w:id="687"/>
    <w:bookmarkStart w:name="z694" w:id="688"/>
    <w:p>
      <w:pPr>
        <w:spacing w:after="0"/>
        <w:ind w:left="0"/>
        <w:jc w:val="both"/>
      </w:pPr>
      <w:r>
        <w:rPr>
          <w:rFonts w:ascii="Times New Roman"/>
          <w:b w:val="false"/>
          <w:i w:val="false"/>
          <w:color w:val="000000"/>
          <w:sz w:val="28"/>
        </w:rPr>
        <w:t xml:space="preserve">
      </w:t>
      </w:r>
    </w:p>
    <w:bookmarkEnd w:id="688"/>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95" w:id="689"/>
          <w:p>
            <w:pPr>
              <w:spacing w:after="20"/>
              <w:ind w:left="20"/>
              <w:jc w:val="both"/>
            </w:pPr>
            <w:r>
              <w:rPr>
                <w:rFonts w:ascii="Times New Roman"/>
                <w:b w:val="false"/>
                <w:i w:val="false"/>
                <w:color w:val="000000"/>
                <w:sz w:val="20"/>
              </w:rPr>
              <w:t>
Аға</w:t>
            </w:r>
          </w:p>
          <w:bookmarkEnd w:id="689"/>
          <w:p>
            <w:pPr>
              <w:spacing w:after="20"/>
              <w:ind w:left="20"/>
              <w:jc w:val="both"/>
            </w:pPr>
            <w:r>
              <w:rPr>
                <w:rFonts w:ascii="Times New Roman"/>
                <w:b w:val="false"/>
                <w:i w:val="false"/>
                <w:color w:val="000000"/>
                <w:sz w:val="20"/>
              </w:rPr>
              <w:t>
прапорщик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Прапорщик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Старшина</w:t>
            </w:r>
          </w:p>
        </w:tc>
      </w:tr>
    </w:tbl>
    <w:bookmarkStart w:name="z696" w:id="690"/>
    <w:p>
      <w:pPr>
        <w:spacing w:after="0"/>
        <w:ind w:left="0"/>
        <w:jc w:val="both"/>
      </w:pPr>
      <w:r>
        <w:rPr>
          <w:rFonts w:ascii="Times New Roman"/>
          <w:b w:val="false"/>
          <w:i w:val="false"/>
          <w:color w:val="000000"/>
          <w:sz w:val="28"/>
        </w:rPr>
        <w:t>
      41-сурет.</w:t>
      </w:r>
    </w:p>
    <w:bookmarkEnd w:id="690"/>
    <w:bookmarkStart w:name="z697" w:id="691"/>
    <w:p>
      <w:pPr>
        <w:spacing w:after="0"/>
        <w:ind w:left="0"/>
        <w:jc w:val="both"/>
      </w:pPr>
      <w:r>
        <w:rPr>
          <w:rFonts w:ascii="Times New Roman"/>
          <w:b w:val="false"/>
          <w:i w:val="false"/>
          <w:color w:val="000000"/>
          <w:sz w:val="28"/>
        </w:rPr>
        <w:t>
      Тігілген погондар (салтанатты)</w:t>
      </w:r>
    </w:p>
    <w:bookmarkEnd w:id="691"/>
    <w:bookmarkStart w:name="z698" w:id="692"/>
    <w:p>
      <w:pPr>
        <w:spacing w:after="0"/>
        <w:ind w:left="0"/>
        <w:jc w:val="both"/>
      </w:pPr>
      <w:r>
        <w:rPr>
          <w:rFonts w:ascii="Times New Roman"/>
          <w:b w:val="false"/>
          <w:i w:val="false"/>
          <w:color w:val="000000"/>
          <w:sz w:val="28"/>
        </w:rPr>
        <w:t>
      Погондар</w:t>
      </w:r>
    </w:p>
    <w:bookmarkEnd w:id="692"/>
    <w:bookmarkStart w:name="z699" w:id="693"/>
    <w:p>
      <w:pPr>
        <w:spacing w:after="0"/>
        <w:ind w:left="0"/>
        <w:jc w:val="both"/>
      </w:pPr>
      <w:r>
        <w:rPr>
          <w:rFonts w:ascii="Times New Roman"/>
          <w:b w:val="false"/>
          <w:i w:val="false"/>
          <w:color w:val="000000"/>
          <w:sz w:val="28"/>
        </w:rPr>
        <w:t xml:space="preserve">
      </w:t>
      </w:r>
    </w:p>
    <w:bookmarkEnd w:id="693"/>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0" w:id="694"/>
          <w:p>
            <w:pPr>
              <w:spacing w:after="20"/>
              <w:ind w:left="20"/>
              <w:jc w:val="both"/>
            </w:pPr>
            <w:r>
              <w:rPr>
                <w:rFonts w:ascii="Times New Roman"/>
                <w:b w:val="false"/>
                <w:i w:val="false"/>
                <w:color w:val="000000"/>
                <w:sz w:val="20"/>
              </w:rPr>
              <w:t>
Аға</w:t>
            </w:r>
          </w:p>
          <w:bookmarkEnd w:id="694"/>
          <w:p>
            <w:pPr>
              <w:spacing w:after="20"/>
              <w:ind w:left="20"/>
              <w:jc w:val="both"/>
            </w:pPr>
            <w:r>
              <w:rPr>
                <w:rFonts w:ascii="Times New Roman"/>
                <w:b w:val="false"/>
                <w:i w:val="false"/>
                <w:color w:val="000000"/>
                <w:sz w:val="20"/>
              </w:rPr>
              <w:t>
сержант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Сержант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1" w:id="695"/>
          <w:p>
            <w:pPr>
              <w:spacing w:after="20"/>
              <w:ind w:left="20"/>
              <w:jc w:val="both"/>
            </w:pPr>
            <w:r>
              <w:rPr>
                <w:rFonts w:ascii="Times New Roman"/>
                <w:b w:val="false"/>
                <w:i w:val="false"/>
                <w:color w:val="000000"/>
                <w:sz w:val="20"/>
              </w:rPr>
              <w:t>
Кіші</w:t>
            </w:r>
          </w:p>
          <w:bookmarkEnd w:id="695"/>
          <w:p>
            <w:pPr>
              <w:spacing w:after="20"/>
              <w:ind w:left="20"/>
              <w:jc w:val="both"/>
            </w:pPr>
            <w:r>
              <w:rPr>
                <w:rFonts w:ascii="Times New Roman"/>
                <w:b w:val="false"/>
                <w:i w:val="false"/>
                <w:color w:val="000000"/>
                <w:sz w:val="20"/>
              </w:rPr>
              <w:t>
сержант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Қатардағы</w:t>
            </w:r>
          </w:p>
        </w:tc>
      </w:tr>
    </w:tbl>
    <w:bookmarkStart w:name="z702" w:id="696"/>
    <w:p>
      <w:pPr>
        <w:spacing w:after="0"/>
        <w:ind w:left="0"/>
        <w:jc w:val="both"/>
      </w:pPr>
      <w:r>
        <w:rPr>
          <w:rFonts w:ascii="Times New Roman"/>
          <w:b w:val="false"/>
          <w:i w:val="false"/>
          <w:color w:val="000000"/>
          <w:sz w:val="28"/>
        </w:rPr>
        <w:t>
      42-сурет.</w:t>
      </w:r>
    </w:p>
    <w:bookmarkEnd w:id="696"/>
    <w:bookmarkStart w:name="z703" w:id="697"/>
    <w:p>
      <w:pPr>
        <w:spacing w:after="0"/>
        <w:ind w:left="0"/>
        <w:jc w:val="both"/>
      </w:pPr>
      <w:r>
        <w:rPr>
          <w:rFonts w:ascii="Times New Roman"/>
          <w:b w:val="false"/>
          <w:i w:val="false"/>
          <w:color w:val="000000"/>
          <w:sz w:val="28"/>
        </w:rPr>
        <w:t>
      Тігілген погондар (салтанатты)</w:t>
      </w:r>
    </w:p>
    <w:bookmarkEnd w:id="697"/>
    <w:bookmarkStart w:name="z704" w:id="698"/>
    <w:p>
      <w:pPr>
        <w:spacing w:after="0"/>
        <w:ind w:left="0"/>
        <w:jc w:val="both"/>
      </w:pPr>
      <w:r>
        <w:rPr>
          <w:rFonts w:ascii="Times New Roman"/>
          <w:b w:val="false"/>
          <w:i w:val="false"/>
          <w:color w:val="000000"/>
          <w:sz w:val="28"/>
        </w:rPr>
        <w:t>
      Погондар</w:t>
      </w:r>
    </w:p>
    <w:bookmarkEnd w:id="698"/>
    <w:bookmarkStart w:name="z705" w:id="699"/>
    <w:p>
      <w:pPr>
        <w:spacing w:after="0"/>
        <w:ind w:left="0"/>
        <w:jc w:val="both"/>
      </w:pPr>
      <w:r>
        <w:rPr>
          <w:rFonts w:ascii="Times New Roman"/>
          <w:b w:val="false"/>
          <w:i w:val="false"/>
          <w:color w:val="000000"/>
          <w:sz w:val="28"/>
        </w:rPr>
        <w:t xml:space="preserve">
      </w:t>
      </w:r>
    </w:p>
    <w:bookmarkEnd w:id="699"/>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6" w:id="700"/>
          <w:p>
            <w:pPr>
              <w:spacing w:after="20"/>
              <w:ind w:left="20"/>
              <w:jc w:val="both"/>
            </w:pPr>
            <w:r>
              <w:rPr>
                <w:rFonts w:ascii="Times New Roman"/>
                <w:b w:val="false"/>
                <w:i w:val="false"/>
                <w:color w:val="000000"/>
                <w:sz w:val="20"/>
              </w:rPr>
              <w:t>
"старшина"</w:t>
            </w:r>
          </w:p>
          <w:bookmarkEnd w:id="700"/>
          <w:p>
            <w:pPr>
              <w:spacing w:after="20"/>
              <w:ind w:left="20"/>
              <w:jc w:val="both"/>
            </w:pPr>
            <w:r>
              <w:rPr>
                <w:rFonts w:ascii="Times New Roman"/>
                <w:b w:val="false"/>
                <w:i w:val="false"/>
                <w:color w:val="000000"/>
                <w:sz w:val="20"/>
              </w:rPr>
              <w:t>
атағы бар курсант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7" w:id="701"/>
          <w:p>
            <w:pPr>
              <w:spacing w:after="20"/>
              <w:ind w:left="20"/>
              <w:jc w:val="both"/>
            </w:pPr>
            <w:r>
              <w:rPr>
                <w:rFonts w:ascii="Times New Roman"/>
                <w:b w:val="false"/>
                <w:i w:val="false"/>
                <w:color w:val="000000"/>
                <w:sz w:val="20"/>
              </w:rPr>
              <w:t>
"аға сержант"</w:t>
            </w:r>
          </w:p>
          <w:bookmarkEnd w:id="701"/>
          <w:p>
            <w:pPr>
              <w:spacing w:after="20"/>
              <w:ind w:left="20"/>
              <w:jc w:val="both"/>
            </w:pPr>
            <w:r>
              <w:rPr>
                <w:rFonts w:ascii="Times New Roman"/>
                <w:b w:val="false"/>
                <w:i w:val="false"/>
                <w:color w:val="000000"/>
                <w:sz w:val="20"/>
              </w:rPr>
              <w:t>
атағы бар курсант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8" w:id="702"/>
          <w:p>
            <w:pPr>
              <w:spacing w:after="20"/>
              <w:ind w:left="20"/>
              <w:jc w:val="both"/>
            </w:pPr>
            <w:r>
              <w:rPr>
                <w:rFonts w:ascii="Times New Roman"/>
                <w:b w:val="false"/>
                <w:i w:val="false"/>
                <w:color w:val="000000"/>
                <w:sz w:val="20"/>
              </w:rPr>
              <w:t>
"сержант"</w:t>
            </w:r>
          </w:p>
          <w:bookmarkEnd w:id="702"/>
          <w:p>
            <w:pPr>
              <w:spacing w:after="20"/>
              <w:ind w:left="20"/>
              <w:jc w:val="both"/>
            </w:pPr>
            <w:r>
              <w:rPr>
                <w:rFonts w:ascii="Times New Roman"/>
                <w:b w:val="false"/>
                <w:i w:val="false"/>
                <w:color w:val="000000"/>
                <w:sz w:val="20"/>
              </w:rPr>
              <w:t>
атағы бар курсант</w:t>
            </w:r>
          </w:p>
        </w:tc>
      </w:tr>
    </w:tbl>
    <w:bookmarkStart w:name="z709" w:id="703"/>
    <w:p>
      <w:pPr>
        <w:spacing w:after="0"/>
        <w:ind w:left="0"/>
        <w:jc w:val="both"/>
      </w:pPr>
      <w:r>
        <w:rPr>
          <w:rFonts w:ascii="Times New Roman"/>
          <w:b w:val="false"/>
          <w:i w:val="false"/>
          <w:color w:val="000000"/>
          <w:sz w:val="28"/>
        </w:rPr>
        <w:t>
      43-сурет.</w:t>
      </w:r>
    </w:p>
    <w:bookmarkEnd w:id="703"/>
    <w:bookmarkStart w:name="z710" w:id="704"/>
    <w:p>
      <w:pPr>
        <w:spacing w:after="0"/>
        <w:ind w:left="0"/>
        <w:jc w:val="both"/>
      </w:pPr>
      <w:r>
        <w:rPr>
          <w:rFonts w:ascii="Times New Roman"/>
          <w:b w:val="false"/>
          <w:i w:val="false"/>
          <w:color w:val="000000"/>
          <w:sz w:val="28"/>
        </w:rPr>
        <w:t>
      Тігілген погондар (салтанатты)</w:t>
      </w:r>
    </w:p>
    <w:bookmarkEnd w:id="704"/>
    <w:bookmarkStart w:name="z711" w:id="705"/>
    <w:p>
      <w:pPr>
        <w:spacing w:after="0"/>
        <w:ind w:left="0"/>
        <w:jc w:val="both"/>
      </w:pPr>
      <w:r>
        <w:rPr>
          <w:rFonts w:ascii="Times New Roman"/>
          <w:b w:val="false"/>
          <w:i w:val="false"/>
          <w:color w:val="000000"/>
          <w:sz w:val="28"/>
        </w:rPr>
        <w:t>
      Погондар</w:t>
      </w:r>
    </w:p>
    <w:bookmarkEnd w:id="705"/>
    <w:bookmarkStart w:name="z712" w:id="706"/>
    <w:p>
      <w:pPr>
        <w:spacing w:after="0"/>
        <w:ind w:left="0"/>
        <w:jc w:val="both"/>
      </w:pPr>
      <w:r>
        <w:rPr>
          <w:rFonts w:ascii="Times New Roman"/>
          <w:b w:val="false"/>
          <w:i w:val="false"/>
          <w:color w:val="000000"/>
          <w:sz w:val="28"/>
        </w:rPr>
        <w:t xml:space="preserve">
      </w:t>
      </w:r>
    </w:p>
    <w:bookmarkEnd w:id="706"/>
    <w:p>
      <w:pPr>
        <w:spacing w:after="0"/>
        <w:ind w:left="0"/>
        <w:jc w:val="both"/>
      </w:pPr>
      <w:r>
        <w:drawing>
          <wp:inline distT="0" distB="0" distL="0" distR="0">
            <wp:extent cx="78105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650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3" w:id="707"/>
          <w:p>
            <w:pPr>
              <w:spacing w:after="20"/>
              <w:ind w:left="20"/>
              <w:jc w:val="both"/>
            </w:pPr>
            <w:r>
              <w:rPr>
                <w:rFonts w:ascii="Times New Roman"/>
                <w:b w:val="false"/>
                <w:i w:val="false"/>
                <w:color w:val="000000"/>
                <w:sz w:val="20"/>
              </w:rPr>
              <w:t>
"кіші сержант"</w:t>
            </w:r>
          </w:p>
          <w:bookmarkEnd w:id="707"/>
          <w:p>
            <w:pPr>
              <w:spacing w:after="20"/>
              <w:ind w:left="20"/>
              <w:jc w:val="both"/>
            </w:pPr>
            <w:r>
              <w:rPr>
                <w:rFonts w:ascii="Times New Roman"/>
                <w:b w:val="false"/>
                <w:i w:val="false"/>
                <w:color w:val="000000"/>
                <w:sz w:val="20"/>
              </w:rPr>
              <w:t>
атағы бар курсант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4" w:id="708"/>
          <w:p>
            <w:pPr>
              <w:spacing w:after="20"/>
              <w:ind w:left="20"/>
              <w:jc w:val="both"/>
            </w:pPr>
            <w:r>
              <w:rPr>
                <w:rFonts w:ascii="Times New Roman"/>
                <w:b w:val="false"/>
                <w:i w:val="false"/>
                <w:color w:val="000000"/>
                <w:sz w:val="20"/>
              </w:rPr>
              <w:t>
"қатардағы"</w:t>
            </w:r>
          </w:p>
          <w:bookmarkEnd w:id="708"/>
          <w:p>
            <w:pPr>
              <w:spacing w:after="20"/>
              <w:ind w:left="20"/>
              <w:jc w:val="both"/>
            </w:pPr>
            <w:r>
              <w:rPr>
                <w:rFonts w:ascii="Times New Roman"/>
                <w:b w:val="false"/>
                <w:i w:val="false"/>
                <w:color w:val="000000"/>
                <w:sz w:val="20"/>
              </w:rPr>
              <w:t>
атағы бар курсант</w:t>
            </w:r>
          </w:p>
        </w:tc>
      </w:tr>
    </w:tbl>
    <w:bookmarkStart w:name="z715" w:id="709"/>
    <w:p>
      <w:pPr>
        <w:spacing w:after="0"/>
        <w:ind w:left="0"/>
        <w:jc w:val="both"/>
      </w:pPr>
      <w:r>
        <w:rPr>
          <w:rFonts w:ascii="Times New Roman"/>
          <w:b w:val="false"/>
          <w:i w:val="false"/>
          <w:color w:val="000000"/>
          <w:sz w:val="28"/>
        </w:rPr>
        <w:t>
      44-сурет.</w:t>
      </w:r>
    </w:p>
    <w:bookmarkEnd w:id="709"/>
    <w:bookmarkStart w:name="z716" w:id="710"/>
    <w:p>
      <w:pPr>
        <w:spacing w:after="0"/>
        <w:ind w:left="0"/>
        <w:jc w:val="both"/>
      </w:pPr>
      <w:r>
        <w:rPr>
          <w:rFonts w:ascii="Times New Roman"/>
          <w:b w:val="false"/>
          <w:i w:val="false"/>
          <w:color w:val="000000"/>
          <w:sz w:val="28"/>
        </w:rPr>
        <w:t>
      Тігілген погондар (салтанатты)</w:t>
      </w:r>
    </w:p>
    <w:bookmarkEnd w:id="710"/>
    <w:bookmarkStart w:name="z717" w:id="711"/>
    <w:p>
      <w:pPr>
        <w:spacing w:after="0"/>
        <w:ind w:left="0"/>
        <w:jc w:val="both"/>
      </w:pPr>
      <w:r>
        <w:rPr>
          <w:rFonts w:ascii="Times New Roman"/>
          <w:b w:val="false"/>
          <w:i w:val="false"/>
          <w:color w:val="000000"/>
          <w:sz w:val="28"/>
        </w:rPr>
        <w:t>
      Погондар</w:t>
      </w:r>
    </w:p>
    <w:bookmarkEnd w:id="711"/>
    <w:bookmarkStart w:name="z718" w:id="712"/>
    <w:p>
      <w:pPr>
        <w:spacing w:after="0"/>
        <w:ind w:left="0"/>
        <w:jc w:val="both"/>
      </w:pPr>
      <w:r>
        <w:rPr>
          <w:rFonts w:ascii="Times New Roman"/>
          <w:b w:val="false"/>
          <w:i w:val="false"/>
          <w:color w:val="000000"/>
          <w:sz w:val="28"/>
        </w:rPr>
        <w:t xml:space="preserve">
      </w:t>
      </w:r>
    </w:p>
    <w:bookmarkEnd w:id="712"/>
    <w:p>
      <w:pPr>
        <w:spacing w:after="0"/>
        <w:ind w:left="0"/>
        <w:jc w:val="both"/>
      </w:pPr>
      <w:r>
        <w:drawing>
          <wp:inline distT="0" distB="0" distL="0" distR="0">
            <wp:extent cx="44196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44196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9" w:id="713"/>
    <w:p>
      <w:pPr>
        <w:spacing w:after="0"/>
        <w:ind w:left="0"/>
        <w:jc w:val="both"/>
      </w:pPr>
      <w:r>
        <w:rPr>
          <w:rFonts w:ascii="Times New Roman"/>
          <w:b w:val="false"/>
          <w:i w:val="false"/>
          <w:color w:val="000000"/>
          <w:sz w:val="28"/>
        </w:rPr>
        <w:t>
      Генерал-майор</w:t>
      </w:r>
    </w:p>
    <w:bookmarkEnd w:id="713"/>
    <w:bookmarkStart w:name="z720" w:id="714"/>
    <w:p>
      <w:pPr>
        <w:spacing w:after="0"/>
        <w:ind w:left="0"/>
        <w:jc w:val="both"/>
      </w:pPr>
      <w:r>
        <w:rPr>
          <w:rFonts w:ascii="Times New Roman"/>
          <w:b w:val="false"/>
          <w:i w:val="false"/>
          <w:color w:val="000000"/>
          <w:sz w:val="28"/>
        </w:rPr>
        <w:t>
      45-сурет.</w:t>
      </w:r>
    </w:p>
    <w:bookmarkEnd w:id="714"/>
    <w:bookmarkStart w:name="z721" w:id="715"/>
    <w:p>
      <w:pPr>
        <w:spacing w:after="0"/>
        <w:ind w:left="0"/>
        <w:jc w:val="both"/>
      </w:pPr>
      <w:r>
        <w:rPr>
          <w:rFonts w:ascii="Times New Roman"/>
          <w:b w:val="false"/>
          <w:i w:val="false"/>
          <w:color w:val="000000"/>
          <w:sz w:val="28"/>
        </w:rPr>
        <w:t>
      Алынбалы погондар (кительдерде)</w:t>
      </w:r>
    </w:p>
    <w:bookmarkEnd w:id="715"/>
    <w:bookmarkStart w:name="z722" w:id="716"/>
    <w:p>
      <w:pPr>
        <w:spacing w:after="0"/>
        <w:ind w:left="0"/>
        <w:jc w:val="both"/>
      </w:pPr>
      <w:r>
        <w:rPr>
          <w:rFonts w:ascii="Times New Roman"/>
          <w:b w:val="false"/>
          <w:i w:val="false"/>
          <w:color w:val="000000"/>
          <w:sz w:val="28"/>
        </w:rPr>
        <w:t>
      Погондар</w:t>
      </w:r>
    </w:p>
    <w:bookmarkEnd w:id="716"/>
    <w:bookmarkStart w:name="z723" w:id="717"/>
    <w:p>
      <w:pPr>
        <w:spacing w:after="0"/>
        <w:ind w:left="0"/>
        <w:jc w:val="both"/>
      </w:pPr>
      <w:r>
        <w:rPr>
          <w:rFonts w:ascii="Times New Roman"/>
          <w:b w:val="false"/>
          <w:i w:val="false"/>
          <w:color w:val="000000"/>
          <w:sz w:val="28"/>
        </w:rPr>
        <w:t xml:space="preserve">
      </w:t>
      </w:r>
    </w:p>
    <w:bookmarkEnd w:id="717"/>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Подполковник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Майор</w:t>
            </w:r>
          </w:p>
        </w:tc>
      </w:tr>
    </w:tbl>
    <w:bookmarkStart w:name="z724" w:id="718"/>
    <w:p>
      <w:pPr>
        <w:spacing w:after="0"/>
        <w:ind w:left="0"/>
        <w:jc w:val="both"/>
      </w:pPr>
      <w:r>
        <w:rPr>
          <w:rFonts w:ascii="Times New Roman"/>
          <w:b w:val="false"/>
          <w:i w:val="false"/>
          <w:color w:val="000000"/>
          <w:sz w:val="28"/>
        </w:rPr>
        <w:t>
      46-сурет.</w:t>
      </w:r>
    </w:p>
    <w:bookmarkEnd w:id="718"/>
    <w:bookmarkStart w:name="z725" w:id="719"/>
    <w:p>
      <w:pPr>
        <w:spacing w:after="0"/>
        <w:ind w:left="0"/>
        <w:jc w:val="both"/>
      </w:pPr>
      <w:r>
        <w:rPr>
          <w:rFonts w:ascii="Times New Roman"/>
          <w:b w:val="false"/>
          <w:i w:val="false"/>
          <w:color w:val="000000"/>
          <w:sz w:val="28"/>
        </w:rPr>
        <w:t>
      Алынбалы погондар (кительдерде)</w:t>
      </w:r>
    </w:p>
    <w:bookmarkEnd w:id="719"/>
    <w:bookmarkStart w:name="z726" w:id="720"/>
    <w:p>
      <w:pPr>
        <w:spacing w:after="0"/>
        <w:ind w:left="0"/>
        <w:jc w:val="both"/>
      </w:pPr>
      <w:r>
        <w:rPr>
          <w:rFonts w:ascii="Times New Roman"/>
          <w:b w:val="false"/>
          <w:i w:val="false"/>
          <w:color w:val="000000"/>
          <w:sz w:val="28"/>
        </w:rPr>
        <w:t>
      Погондар</w:t>
      </w:r>
    </w:p>
    <w:bookmarkEnd w:id="720"/>
    <w:bookmarkStart w:name="z727" w:id="721"/>
    <w:p>
      <w:pPr>
        <w:spacing w:after="0"/>
        <w:ind w:left="0"/>
        <w:jc w:val="both"/>
      </w:pPr>
      <w:r>
        <w:rPr>
          <w:rFonts w:ascii="Times New Roman"/>
          <w:b w:val="false"/>
          <w:i w:val="false"/>
          <w:color w:val="000000"/>
          <w:sz w:val="28"/>
        </w:rPr>
        <w:t xml:space="preserve">
      </w:t>
      </w:r>
    </w:p>
    <w:bookmarkEnd w:id="721"/>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Капитан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8" w:id="722"/>
          <w:p>
            <w:pPr>
              <w:spacing w:after="20"/>
              <w:ind w:left="20"/>
              <w:jc w:val="both"/>
            </w:pPr>
            <w:r>
              <w:rPr>
                <w:rFonts w:ascii="Times New Roman"/>
                <w:b w:val="false"/>
                <w:i w:val="false"/>
                <w:color w:val="000000"/>
                <w:sz w:val="20"/>
              </w:rPr>
              <w:t>
Аға</w:t>
            </w:r>
          </w:p>
          <w:bookmarkEnd w:id="722"/>
          <w:p>
            <w:pPr>
              <w:spacing w:after="20"/>
              <w:ind w:left="20"/>
              <w:jc w:val="both"/>
            </w:pPr>
            <w:r>
              <w:rPr>
                <w:rFonts w:ascii="Times New Roman"/>
                <w:b w:val="false"/>
                <w:i w:val="false"/>
                <w:color w:val="000000"/>
                <w:sz w:val="20"/>
              </w:rPr>
              <w:t>
лейтенант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Лейтенант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29" w:id="723"/>
          <w:p>
            <w:pPr>
              <w:spacing w:after="20"/>
              <w:ind w:left="20"/>
              <w:jc w:val="both"/>
            </w:pPr>
            <w:r>
              <w:rPr>
                <w:rFonts w:ascii="Times New Roman"/>
                <w:b w:val="false"/>
                <w:i w:val="false"/>
                <w:color w:val="000000"/>
                <w:sz w:val="20"/>
              </w:rPr>
              <w:t>
Кіші</w:t>
            </w:r>
          </w:p>
          <w:bookmarkEnd w:id="723"/>
          <w:p>
            <w:pPr>
              <w:spacing w:after="20"/>
              <w:ind w:left="20"/>
              <w:jc w:val="both"/>
            </w:pPr>
            <w:r>
              <w:rPr>
                <w:rFonts w:ascii="Times New Roman"/>
                <w:b w:val="false"/>
                <w:i w:val="false"/>
                <w:color w:val="000000"/>
                <w:sz w:val="20"/>
              </w:rPr>
              <w:t>
лейтенант</w:t>
            </w:r>
          </w:p>
        </w:tc>
      </w:tr>
    </w:tbl>
    <w:bookmarkStart w:name="z730" w:id="724"/>
    <w:p>
      <w:pPr>
        <w:spacing w:after="0"/>
        <w:ind w:left="0"/>
        <w:jc w:val="both"/>
      </w:pPr>
      <w:r>
        <w:rPr>
          <w:rFonts w:ascii="Times New Roman"/>
          <w:b w:val="false"/>
          <w:i w:val="false"/>
          <w:color w:val="000000"/>
          <w:sz w:val="28"/>
        </w:rPr>
        <w:t>
      47-сурет.</w:t>
      </w:r>
    </w:p>
    <w:bookmarkEnd w:id="724"/>
    <w:bookmarkStart w:name="z731" w:id="725"/>
    <w:p>
      <w:pPr>
        <w:spacing w:after="0"/>
        <w:ind w:left="0"/>
        <w:jc w:val="both"/>
      </w:pPr>
      <w:r>
        <w:rPr>
          <w:rFonts w:ascii="Times New Roman"/>
          <w:b w:val="false"/>
          <w:i w:val="false"/>
          <w:color w:val="000000"/>
          <w:sz w:val="28"/>
        </w:rPr>
        <w:t>
      Алынбалы погондар (кительдерде)</w:t>
      </w:r>
    </w:p>
    <w:bookmarkEnd w:id="725"/>
    <w:bookmarkStart w:name="z732" w:id="726"/>
    <w:p>
      <w:pPr>
        <w:spacing w:after="0"/>
        <w:ind w:left="0"/>
        <w:jc w:val="both"/>
      </w:pPr>
      <w:r>
        <w:rPr>
          <w:rFonts w:ascii="Times New Roman"/>
          <w:b w:val="false"/>
          <w:i w:val="false"/>
          <w:color w:val="000000"/>
          <w:sz w:val="28"/>
        </w:rPr>
        <w:t>
      Погондар</w:t>
      </w:r>
    </w:p>
    <w:bookmarkEnd w:id="726"/>
    <w:bookmarkStart w:name="z733" w:id="727"/>
    <w:p>
      <w:pPr>
        <w:spacing w:after="0"/>
        <w:ind w:left="0"/>
        <w:jc w:val="both"/>
      </w:pPr>
      <w:r>
        <w:rPr>
          <w:rFonts w:ascii="Times New Roman"/>
          <w:b w:val="false"/>
          <w:i w:val="false"/>
          <w:color w:val="000000"/>
          <w:sz w:val="28"/>
        </w:rPr>
        <w:t xml:space="preserve">
      </w:t>
      </w:r>
    </w:p>
    <w:bookmarkEnd w:id="727"/>
    <w:p>
      <w:pPr>
        <w:spacing w:after="0"/>
        <w:ind w:left="0"/>
        <w:jc w:val="both"/>
      </w:pPr>
      <w:r>
        <w:drawing>
          <wp:inline distT="0" distB="0" distL="0" distR="0">
            <wp:extent cx="4445000" cy="704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4445000" cy="704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4" w:id="728"/>
    <w:p>
      <w:pPr>
        <w:spacing w:after="0"/>
        <w:ind w:left="0"/>
        <w:jc w:val="both"/>
      </w:pPr>
      <w:r>
        <w:rPr>
          <w:rFonts w:ascii="Times New Roman"/>
          <w:b w:val="false"/>
          <w:i w:val="false"/>
          <w:color w:val="000000"/>
          <w:sz w:val="28"/>
        </w:rPr>
        <w:t>
      Генерал-майор</w:t>
      </w:r>
    </w:p>
    <w:bookmarkEnd w:id="728"/>
    <w:bookmarkStart w:name="z735" w:id="729"/>
    <w:p>
      <w:pPr>
        <w:spacing w:after="0"/>
        <w:ind w:left="0"/>
        <w:jc w:val="both"/>
      </w:pPr>
      <w:r>
        <w:rPr>
          <w:rFonts w:ascii="Times New Roman"/>
          <w:b w:val="false"/>
          <w:i w:val="false"/>
          <w:color w:val="000000"/>
          <w:sz w:val="28"/>
        </w:rPr>
        <w:t>
      48-сурет.</w:t>
      </w:r>
    </w:p>
    <w:bookmarkEnd w:id="729"/>
    <w:bookmarkStart w:name="z736" w:id="730"/>
    <w:p>
      <w:pPr>
        <w:spacing w:after="0"/>
        <w:ind w:left="0"/>
        <w:jc w:val="both"/>
      </w:pPr>
      <w:r>
        <w:rPr>
          <w:rFonts w:ascii="Times New Roman"/>
          <w:b w:val="false"/>
          <w:i w:val="false"/>
          <w:color w:val="000000"/>
          <w:sz w:val="28"/>
        </w:rPr>
        <w:t>
      Муфталардағы погондар (ақ түсті жейделерге)</w:t>
      </w:r>
    </w:p>
    <w:bookmarkEnd w:id="730"/>
    <w:bookmarkStart w:name="z737" w:id="731"/>
    <w:p>
      <w:pPr>
        <w:spacing w:after="0"/>
        <w:ind w:left="0"/>
        <w:jc w:val="both"/>
      </w:pPr>
      <w:r>
        <w:rPr>
          <w:rFonts w:ascii="Times New Roman"/>
          <w:b w:val="false"/>
          <w:i w:val="false"/>
          <w:color w:val="000000"/>
          <w:sz w:val="28"/>
        </w:rPr>
        <w:t>
      Погондар</w:t>
      </w:r>
    </w:p>
    <w:bookmarkEnd w:id="731"/>
    <w:bookmarkStart w:name="z738" w:id="732"/>
    <w:p>
      <w:pPr>
        <w:spacing w:after="0"/>
        <w:ind w:left="0"/>
        <w:jc w:val="both"/>
      </w:pPr>
      <w:r>
        <w:rPr>
          <w:rFonts w:ascii="Times New Roman"/>
          <w:b w:val="false"/>
          <w:i w:val="false"/>
          <w:color w:val="000000"/>
          <w:sz w:val="28"/>
        </w:rPr>
        <w:t xml:space="preserve">
      </w:t>
      </w:r>
    </w:p>
    <w:bookmarkEnd w:id="732"/>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Подполковник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Майор</w:t>
            </w:r>
          </w:p>
        </w:tc>
      </w:tr>
    </w:tbl>
    <w:bookmarkStart w:name="z739" w:id="733"/>
    <w:p>
      <w:pPr>
        <w:spacing w:after="0"/>
        <w:ind w:left="0"/>
        <w:jc w:val="both"/>
      </w:pPr>
      <w:r>
        <w:rPr>
          <w:rFonts w:ascii="Times New Roman"/>
          <w:b w:val="false"/>
          <w:i w:val="false"/>
          <w:color w:val="000000"/>
          <w:sz w:val="28"/>
        </w:rPr>
        <w:t>
      49-сурет.</w:t>
      </w:r>
    </w:p>
    <w:bookmarkEnd w:id="733"/>
    <w:bookmarkStart w:name="z740" w:id="734"/>
    <w:p>
      <w:pPr>
        <w:spacing w:after="0"/>
        <w:ind w:left="0"/>
        <w:jc w:val="both"/>
      </w:pPr>
      <w:r>
        <w:rPr>
          <w:rFonts w:ascii="Times New Roman"/>
          <w:b w:val="false"/>
          <w:i w:val="false"/>
          <w:color w:val="000000"/>
          <w:sz w:val="28"/>
        </w:rPr>
        <w:t>
      Муфталардағы погондар (ақ түсті жейделерге)</w:t>
      </w:r>
    </w:p>
    <w:bookmarkEnd w:id="734"/>
    <w:bookmarkStart w:name="z741" w:id="735"/>
    <w:p>
      <w:pPr>
        <w:spacing w:after="0"/>
        <w:ind w:left="0"/>
        <w:jc w:val="both"/>
      </w:pPr>
      <w:r>
        <w:rPr>
          <w:rFonts w:ascii="Times New Roman"/>
          <w:b w:val="false"/>
          <w:i w:val="false"/>
          <w:color w:val="000000"/>
          <w:sz w:val="28"/>
        </w:rPr>
        <w:t>
      Погондар</w:t>
      </w:r>
    </w:p>
    <w:bookmarkEnd w:id="735"/>
    <w:bookmarkStart w:name="z742" w:id="736"/>
    <w:p>
      <w:pPr>
        <w:spacing w:after="0"/>
        <w:ind w:left="0"/>
        <w:jc w:val="both"/>
      </w:pPr>
      <w:r>
        <w:rPr>
          <w:rFonts w:ascii="Times New Roman"/>
          <w:b w:val="false"/>
          <w:i w:val="false"/>
          <w:color w:val="000000"/>
          <w:sz w:val="28"/>
        </w:rPr>
        <w:t xml:space="preserve">
      </w:t>
      </w:r>
    </w:p>
    <w:bookmarkEnd w:id="736"/>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361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Капитан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3" w:id="737"/>
          <w:p>
            <w:pPr>
              <w:spacing w:after="20"/>
              <w:ind w:left="20"/>
              <w:jc w:val="both"/>
            </w:pPr>
            <w:r>
              <w:rPr>
                <w:rFonts w:ascii="Times New Roman"/>
                <w:b w:val="false"/>
                <w:i w:val="false"/>
                <w:color w:val="000000"/>
                <w:sz w:val="20"/>
              </w:rPr>
              <w:t>
Аға</w:t>
            </w:r>
          </w:p>
          <w:bookmarkEnd w:id="737"/>
          <w:p>
            <w:pPr>
              <w:spacing w:after="20"/>
              <w:ind w:left="20"/>
              <w:jc w:val="both"/>
            </w:pPr>
            <w:r>
              <w:rPr>
                <w:rFonts w:ascii="Times New Roman"/>
                <w:b w:val="false"/>
                <w:i w:val="false"/>
                <w:color w:val="000000"/>
                <w:sz w:val="20"/>
              </w:rPr>
              <w:t>
лейтенант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Лейтенант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4" w:id="738"/>
          <w:p>
            <w:pPr>
              <w:spacing w:after="20"/>
              <w:ind w:left="20"/>
              <w:jc w:val="both"/>
            </w:pPr>
            <w:r>
              <w:rPr>
                <w:rFonts w:ascii="Times New Roman"/>
                <w:b w:val="false"/>
                <w:i w:val="false"/>
                <w:color w:val="000000"/>
                <w:sz w:val="20"/>
              </w:rPr>
              <w:t>
Кіші</w:t>
            </w:r>
          </w:p>
          <w:bookmarkEnd w:id="738"/>
          <w:p>
            <w:pPr>
              <w:spacing w:after="20"/>
              <w:ind w:left="20"/>
              <w:jc w:val="both"/>
            </w:pPr>
            <w:r>
              <w:rPr>
                <w:rFonts w:ascii="Times New Roman"/>
                <w:b w:val="false"/>
                <w:i w:val="false"/>
                <w:color w:val="000000"/>
                <w:sz w:val="20"/>
              </w:rPr>
              <w:t>
лейтенант</w:t>
            </w:r>
          </w:p>
        </w:tc>
      </w:tr>
    </w:tbl>
    <w:bookmarkStart w:name="z745" w:id="739"/>
    <w:p>
      <w:pPr>
        <w:spacing w:after="0"/>
        <w:ind w:left="0"/>
        <w:jc w:val="both"/>
      </w:pPr>
      <w:r>
        <w:rPr>
          <w:rFonts w:ascii="Times New Roman"/>
          <w:b w:val="false"/>
          <w:i w:val="false"/>
          <w:color w:val="000000"/>
          <w:sz w:val="28"/>
        </w:rPr>
        <w:t>
      50-сурет.</w:t>
      </w:r>
    </w:p>
    <w:bookmarkEnd w:id="739"/>
    <w:bookmarkStart w:name="z746" w:id="740"/>
    <w:p>
      <w:pPr>
        <w:spacing w:after="0"/>
        <w:ind w:left="0"/>
        <w:jc w:val="both"/>
      </w:pPr>
      <w:r>
        <w:rPr>
          <w:rFonts w:ascii="Times New Roman"/>
          <w:b w:val="false"/>
          <w:i w:val="false"/>
          <w:color w:val="000000"/>
          <w:sz w:val="28"/>
        </w:rPr>
        <w:t>
      Муфталардағы погондар (ақ түсті жейделерге)</w:t>
      </w:r>
    </w:p>
    <w:bookmarkEnd w:id="740"/>
    <w:bookmarkStart w:name="z747" w:id="741"/>
    <w:p>
      <w:pPr>
        <w:spacing w:after="0"/>
        <w:ind w:left="0"/>
        <w:jc w:val="both"/>
      </w:pPr>
      <w:r>
        <w:rPr>
          <w:rFonts w:ascii="Times New Roman"/>
          <w:b w:val="false"/>
          <w:i w:val="false"/>
          <w:color w:val="000000"/>
          <w:sz w:val="28"/>
        </w:rPr>
        <w:t>
      Погондар</w:t>
      </w:r>
    </w:p>
    <w:bookmarkEnd w:id="741"/>
    <w:bookmarkStart w:name="z748" w:id="742"/>
    <w:p>
      <w:pPr>
        <w:spacing w:after="0"/>
        <w:ind w:left="0"/>
        <w:jc w:val="both"/>
      </w:pPr>
      <w:r>
        <w:rPr>
          <w:rFonts w:ascii="Times New Roman"/>
          <w:b w:val="false"/>
          <w:i w:val="false"/>
          <w:color w:val="000000"/>
          <w:sz w:val="28"/>
        </w:rPr>
        <w:t xml:space="preserve">
      </w:t>
      </w:r>
    </w:p>
    <w:bookmarkEnd w:id="742"/>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Прапорщик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49" w:id="743"/>
          <w:p>
            <w:pPr>
              <w:spacing w:after="20"/>
              <w:ind w:left="20"/>
              <w:jc w:val="both"/>
            </w:pPr>
            <w:r>
              <w:rPr>
                <w:rFonts w:ascii="Times New Roman"/>
                <w:b w:val="false"/>
                <w:i w:val="false"/>
                <w:color w:val="000000"/>
                <w:sz w:val="20"/>
              </w:rPr>
              <w:t>
Аға</w:t>
            </w:r>
          </w:p>
          <w:bookmarkEnd w:id="743"/>
          <w:p>
            <w:pPr>
              <w:spacing w:after="20"/>
              <w:ind w:left="20"/>
              <w:jc w:val="both"/>
            </w:pPr>
            <w:r>
              <w:rPr>
                <w:rFonts w:ascii="Times New Roman"/>
                <w:b w:val="false"/>
                <w:i w:val="false"/>
                <w:color w:val="000000"/>
                <w:sz w:val="20"/>
              </w:rPr>
              <w:t>
прапорщик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Старшина</w:t>
            </w:r>
          </w:p>
        </w:tc>
      </w:tr>
    </w:tbl>
    <w:bookmarkStart w:name="z750" w:id="744"/>
    <w:p>
      <w:pPr>
        <w:spacing w:after="0"/>
        <w:ind w:left="0"/>
        <w:jc w:val="both"/>
      </w:pPr>
      <w:r>
        <w:rPr>
          <w:rFonts w:ascii="Times New Roman"/>
          <w:b w:val="false"/>
          <w:i w:val="false"/>
          <w:color w:val="000000"/>
          <w:sz w:val="28"/>
        </w:rPr>
        <w:t>
      51-сурет.</w:t>
      </w:r>
    </w:p>
    <w:bookmarkEnd w:id="744"/>
    <w:bookmarkStart w:name="z751" w:id="745"/>
    <w:p>
      <w:pPr>
        <w:spacing w:after="0"/>
        <w:ind w:left="0"/>
        <w:jc w:val="both"/>
      </w:pPr>
      <w:r>
        <w:rPr>
          <w:rFonts w:ascii="Times New Roman"/>
          <w:b w:val="false"/>
          <w:i w:val="false"/>
          <w:color w:val="000000"/>
          <w:sz w:val="28"/>
        </w:rPr>
        <w:t>
      Муфталардағы погондар (ақ түсті жейделерге)</w:t>
      </w:r>
    </w:p>
    <w:bookmarkEnd w:id="745"/>
    <w:bookmarkStart w:name="z752" w:id="746"/>
    <w:p>
      <w:pPr>
        <w:spacing w:after="0"/>
        <w:ind w:left="0"/>
        <w:jc w:val="both"/>
      </w:pPr>
      <w:r>
        <w:rPr>
          <w:rFonts w:ascii="Times New Roman"/>
          <w:b w:val="false"/>
          <w:i w:val="false"/>
          <w:color w:val="000000"/>
          <w:sz w:val="28"/>
        </w:rPr>
        <w:t>
      Погондар</w:t>
      </w:r>
    </w:p>
    <w:bookmarkEnd w:id="746"/>
    <w:bookmarkStart w:name="z753" w:id="747"/>
    <w:p>
      <w:pPr>
        <w:spacing w:after="0"/>
        <w:ind w:left="0"/>
        <w:jc w:val="both"/>
      </w:pPr>
      <w:r>
        <w:rPr>
          <w:rFonts w:ascii="Times New Roman"/>
          <w:b w:val="false"/>
          <w:i w:val="false"/>
          <w:color w:val="000000"/>
          <w:sz w:val="28"/>
        </w:rPr>
        <w:t xml:space="preserve">
      </w:t>
      </w:r>
    </w:p>
    <w:bookmarkEnd w:id="747"/>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4" w:id="748"/>
          <w:p>
            <w:pPr>
              <w:spacing w:after="20"/>
              <w:ind w:left="20"/>
              <w:jc w:val="both"/>
            </w:pPr>
            <w:r>
              <w:rPr>
                <w:rFonts w:ascii="Times New Roman"/>
                <w:b w:val="false"/>
                <w:i w:val="false"/>
                <w:color w:val="000000"/>
                <w:sz w:val="20"/>
              </w:rPr>
              <w:t>
Аға</w:t>
            </w:r>
          </w:p>
          <w:bookmarkEnd w:id="748"/>
          <w:p>
            <w:pPr>
              <w:spacing w:after="20"/>
              <w:ind w:left="20"/>
              <w:jc w:val="both"/>
            </w:pPr>
            <w:r>
              <w:rPr>
                <w:rFonts w:ascii="Times New Roman"/>
                <w:b w:val="false"/>
                <w:i w:val="false"/>
                <w:color w:val="000000"/>
                <w:sz w:val="20"/>
              </w:rPr>
              <w:t>
сержант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Сержант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55" w:id="749"/>
          <w:p>
            <w:pPr>
              <w:spacing w:after="20"/>
              <w:ind w:left="20"/>
              <w:jc w:val="both"/>
            </w:pPr>
            <w:r>
              <w:rPr>
                <w:rFonts w:ascii="Times New Roman"/>
                <w:b w:val="false"/>
                <w:i w:val="false"/>
                <w:color w:val="000000"/>
                <w:sz w:val="20"/>
              </w:rPr>
              <w:t>
Кіші</w:t>
            </w:r>
          </w:p>
          <w:bookmarkEnd w:id="749"/>
          <w:p>
            <w:pPr>
              <w:spacing w:after="20"/>
              <w:ind w:left="20"/>
              <w:jc w:val="both"/>
            </w:pPr>
            <w:r>
              <w:rPr>
                <w:rFonts w:ascii="Times New Roman"/>
                <w:b w:val="false"/>
                <w:i w:val="false"/>
                <w:color w:val="000000"/>
                <w:sz w:val="20"/>
              </w:rPr>
              <w:t>
сержант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Қатардағы</w:t>
            </w:r>
          </w:p>
        </w:tc>
      </w:tr>
    </w:tbl>
    <w:bookmarkStart w:name="z756" w:id="750"/>
    <w:p>
      <w:pPr>
        <w:spacing w:after="0"/>
        <w:ind w:left="0"/>
        <w:jc w:val="both"/>
      </w:pPr>
      <w:r>
        <w:rPr>
          <w:rFonts w:ascii="Times New Roman"/>
          <w:b w:val="false"/>
          <w:i w:val="false"/>
          <w:color w:val="000000"/>
          <w:sz w:val="28"/>
        </w:rPr>
        <w:t>
      52-сурет.</w:t>
      </w:r>
    </w:p>
    <w:bookmarkEnd w:id="750"/>
    <w:bookmarkStart w:name="z757" w:id="751"/>
    <w:p>
      <w:pPr>
        <w:spacing w:after="0"/>
        <w:ind w:left="0"/>
        <w:jc w:val="both"/>
      </w:pPr>
      <w:r>
        <w:rPr>
          <w:rFonts w:ascii="Times New Roman"/>
          <w:b w:val="false"/>
          <w:i w:val="false"/>
          <w:color w:val="000000"/>
          <w:sz w:val="28"/>
        </w:rPr>
        <w:t>
      Муфталардағы погондар (ақ түсті жейделерге)</w:t>
      </w:r>
    </w:p>
    <w:bookmarkEnd w:id="751"/>
    <w:bookmarkStart w:name="z758" w:id="752"/>
    <w:p>
      <w:pPr>
        <w:spacing w:after="0"/>
        <w:ind w:left="0"/>
        <w:jc w:val="both"/>
      </w:pPr>
      <w:r>
        <w:rPr>
          <w:rFonts w:ascii="Times New Roman"/>
          <w:b w:val="false"/>
          <w:i w:val="false"/>
          <w:color w:val="000000"/>
          <w:sz w:val="28"/>
        </w:rPr>
        <w:t>
      Погондар</w:t>
      </w:r>
    </w:p>
    <w:bookmarkEnd w:id="752"/>
    <w:bookmarkStart w:name="z759" w:id="753"/>
    <w:p>
      <w:pPr>
        <w:spacing w:after="0"/>
        <w:ind w:left="0"/>
        <w:jc w:val="both"/>
      </w:pPr>
      <w:r>
        <w:rPr>
          <w:rFonts w:ascii="Times New Roman"/>
          <w:b w:val="false"/>
          <w:i w:val="false"/>
          <w:color w:val="000000"/>
          <w:sz w:val="28"/>
        </w:rPr>
        <w:t xml:space="preserve">
      </w:t>
      </w:r>
    </w:p>
    <w:bookmarkEnd w:id="753"/>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0" w:id="754"/>
          <w:p>
            <w:pPr>
              <w:spacing w:after="20"/>
              <w:ind w:left="20"/>
              <w:jc w:val="both"/>
            </w:pPr>
            <w:r>
              <w:rPr>
                <w:rFonts w:ascii="Times New Roman"/>
                <w:b w:val="false"/>
                <w:i w:val="false"/>
                <w:color w:val="000000"/>
                <w:sz w:val="20"/>
              </w:rPr>
              <w:t>
"старшина"</w:t>
            </w:r>
          </w:p>
          <w:bookmarkEnd w:id="754"/>
          <w:p>
            <w:pPr>
              <w:spacing w:after="20"/>
              <w:ind w:left="20"/>
              <w:jc w:val="both"/>
            </w:pPr>
            <w:r>
              <w:rPr>
                <w:rFonts w:ascii="Times New Roman"/>
                <w:b w:val="false"/>
                <w:i w:val="false"/>
                <w:color w:val="000000"/>
                <w:sz w:val="20"/>
              </w:rPr>
              <w:t>
атағы бар курсант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1" w:id="755"/>
          <w:p>
            <w:pPr>
              <w:spacing w:after="20"/>
              <w:ind w:left="20"/>
              <w:jc w:val="both"/>
            </w:pPr>
            <w:r>
              <w:rPr>
                <w:rFonts w:ascii="Times New Roman"/>
                <w:b w:val="false"/>
                <w:i w:val="false"/>
                <w:color w:val="000000"/>
                <w:sz w:val="20"/>
              </w:rPr>
              <w:t>
"аға сержант"</w:t>
            </w:r>
          </w:p>
          <w:bookmarkEnd w:id="755"/>
          <w:p>
            <w:pPr>
              <w:spacing w:after="20"/>
              <w:ind w:left="20"/>
              <w:jc w:val="both"/>
            </w:pPr>
            <w:r>
              <w:rPr>
                <w:rFonts w:ascii="Times New Roman"/>
                <w:b w:val="false"/>
                <w:i w:val="false"/>
                <w:color w:val="000000"/>
                <w:sz w:val="20"/>
              </w:rPr>
              <w:t>
атағы бар курсант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2" w:id="756"/>
          <w:p>
            <w:pPr>
              <w:spacing w:after="20"/>
              <w:ind w:left="20"/>
              <w:jc w:val="both"/>
            </w:pPr>
            <w:r>
              <w:rPr>
                <w:rFonts w:ascii="Times New Roman"/>
                <w:b w:val="false"/>
                <w:i w:val="false"/>
                <w:color w:val="000000"/>
                <w:sz w:val="20"/>
              </w:rPr>
              <w:t>
"сержант"</w:t>
            </w:r>
          </w:p>
          <w:bookmarkEnd w:id="756"/>
          <w:p>
            <w:pPr>
              <w:spacing w:after="20"/>
              <w:ind w:left="20"/>
              <w:jc w:val="both"/>
            </w:pPr>
            <w:r>
              <w:rPr>
                <w:rFonts w:ascii="Times New Roman"/>
                <w:b w:val="false"/>
                <w:i w:val="false"/>
                <w:color w:val="000000"/>
                <w:sz w:val="20"/>
              </w:rPr>
              <w:t>
атағы бар курсант</w:t>
            </w:r>
          </w:p>
        </w:tc>
      </w:tr>
    </w:tbl>
    <w:bookmarkStart w:name="z763" w:id="757"/>
    <w:p>
      <w:pPr>
        <w:spacing w:after="0"/>
        <w:ind w:left="0"/>
        <w:jc w:val="both"/>
      </w:pPr>
      <w:r>
        <w:rPr>
          <w:rFonts w:ascii="Times New Roman"/>
          <w:b w:val="false"/>
          <w:i w:val="false"/>
          <w:color w:val="000000"/>
          <w:sz w:val="28"/>
        </w:rPr>
        <w:t>
      53-сурет.</w:t>
      </w:r>
    </w:p>
    <w:bookmarkEnd w:id="757"/>
    <w:bookmarkStart w:name="z764" w:id="758"/>
    <w:p>
      <w:pPr>
        <w:spacing w:after="0"/>
        <w:ind w:left="0"/>
        <w:jc w:val="both"/>
      </w:pPr>
      <w:r>
        <w:rPr>
          <w:rFonts w:ascii="Times New Roman"/>
          <w:b w:val="false"/>
          <w:i w:val="false"/>
          <w:color w:val="000000"/>
          <w:sz w:val="28"/>
        </w:rPr>
        <w:t>
      Муфталардағы погондар (ақ түсті жейделерге)</w:t>
      </w:r>
    </w:p>
    <w:bookmarkEnd w:id="758"/>
    <w:bookmarkStart w:name="z765" w:id="759"/>
    <w:p>
      <w:pPr>
        <w:spacing w:after="0"/>
        <w:ind w:left="0"/>
        <w:jc w:val="both"/>
      </w:pPr>
      <w:r>
        <w:rPr>
          <w:rFonts w:ascii="Times New Roman"/>
          <w:b w:val="false"/>
          <w:i w:val="false"/>
          <w:color w:val="000000"/>
          <w:sz w:val="28"/>
        </w:rPr>
        <w:t>
      Погондар</w:t>
      </w:r>
    </w:p>
    <w:bookmarkEnd w:id="759"/>
    <w:bookmarkStart w:name="z766" w:id="760"/>
    <w:p>
      <w:pPr>
        <w:spacing w:after="0"/>
        <w:ind w:left="0"/>
        <w:jc w:val="both"/>
      </w:pPr>
      <w:r>
        <w:rPr>
          <w:rFonts w:ascii="Times New Roman"/>
          <w:b w:val="false"/>
          <w:i w:val="false"/>
          <w:color w:val="000000"/>
          <w:sz w:val="28"/>
        </w:rPr>
        <w:t xml:space="preserve">
      </w:t>
      </w:r>
    </w:p>
    <w:bookmarkEnd w:id="76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7" w:id="761"/>
          <w:p>
            <w:pPr>
              <w:spacing w:after="20"/>
              <w:ind w:left="20"/>
              <w:jc w:val="both"/>
            </w:pPr>
            <w:r>
              <w:rPr>
                <w:rFonts w:ascii="Times New Roman"/>
                <w:b w:val="false"/>
                <w:i w:val="false"/>
                <w:color w:val="000000"/>
                <w:sz w:val="20"/>
              </w:rPr>
              <w:t>
"кіші сержант"</w:t>
            </w:r>
          </w:p>
          <w:bookmarkEnd w:id="761"/>
          <w:p>
            <w:pPr>
              <w:spacing w:after="20"/>
              <w:ind w:left="20"/>
              <w:jc w:val="both"/>
            </w:pPr>
            <w:r>
              <w:rPr>
                <w:rFonts w:ascii="Times New Roman"/>
                <w:b w:val="false"/>
                <w:i w:val="false"/>
                <w:color w:val="000000"/>
                <w:sz w:val="20"/>
              </w:rPr>
              <w:t>
атағы бар курсант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8" w:id="762"/>
          <w:p>
            <w:pPr>
              <w:spacing w:after="20"/>
              <w:ind w:left="20"/>
              <w:jc w:val="both"/>
            </w:pPr>
            <w:r>
              <w:rPr>
                <w:rFonts w:ascii="Times New Roman"/>
                <w:b w:val="false"/>
                <w:i w:val="false"/>
                <w:color w:val="000000"/>
                <w:sz w:val="20"/>
              </w:rPr>
              <w:t>
"қатардағы"</w:t>
            </w:r>
          </w:p>
          <w:bookmarkEnd w:id="762"/>
          <w:p>
            <w:pPr>
              <w:spacing w:after="20"/>
              <w:ind w:left="20"/>
              <w:jc w:val="both"/>
            </w:pPr>
            <w:r>
              <w:rPr>
                <w:rFonts w:ascii="Times New Roman"/>
                <w:b w:val="false"/>
                <w:i w:val="false"/>
                <w:color w:val="000000"/>
                <w:sz w:val="20"/>
              </w:rPr>
              <w:t>
атағы бар курсанты</w:t>
            </w:r>
          </w:p>
        </w:tc>
      </w:tr>
    </w:tbl>
    <w:bookmarkStart w:name="z769" w:id="763"/>
    <w:p>
      <w:pPr>
        <w:spacing w:after="0"/>
        <w:ind w:left="0"/>
        <w:jc w:val="both"/>
      </w:pPr>
      <w:r>
        <w:rPr>
          <w:rFonts w:ascii="Times New Roman"/>
          <w:b w:val="false"/>
          <w:i w:val="false"/>
          <w:color w:val="000000"/>
          <w:sz w:val="28"/>
        </w:rPr>
        <w:t>
      54-сурет.</w:t>
      </w:r>
    </w:p>
    <w:bookmarkEnd w:id="763"/>
    <w:bookmarkStart w:name="z770" w:id="764"/>
    <w:p>
      <w:pPr>
        <w:spacing w:after="0"/>
        <w:ind w:left="0"/>
        <w:jc w:val="both"/>
      </w:pPr>
      <w:r>
        <w:rPr>
          <w:rFonts w:ascii="Times New Roman"/>
          <w:b w:val="false"/>
          <w:i w:val="false"/>
          <w:color w:val="000000"/>
          <w:sz w:val="28"/>
        </w:rPr>
        <w:t>
      Муфталардағы погондар (ақ түсті жейделерге)</w:t>
      </w:r>
    </w:p>
    <w:bookmarkEnd w:id="764"/>
    <w:bookmarkStart w:name="z771" w:id="765"/>
    <w:p>
      <w:pPr>
        <w:spacing w:after="0"/>
        <w:ind w:left="0"/>
        <w:jc w:val="both"/>
      </w:pPr>
      <w:r>
        <w:rPr>
          <w:rFonts w:ascii="Times New Roman"/>
          <w:b w:val="false"/>
          <w:i w:val="false"/>
          <w:color w:val="000000"/>
          <w:sz w:val="28"/>
        </w:rPr>
        <w:t>
      Погондар</w:t>
      </w:r>
    </w:p>
    <w:bookmarkEnd w:id="765"/>
    <w:bookmarkStart w:name="z772" w:id="766"/>
    <w:p>
      <w:pPr>
        <w:spacing w:after="0"/>
        <w:ind w:left="0"/>
        <w:jc w:val="both"/>
      </w:pPr>
      <w:r>
        <w:rPr>
          <w:rFonts w:ascii="Times New Roman"/>
          <w:b w:val="false"/>
          <w:i w:val="false"/>
          <w:color w:val="000000"/>
          <w:sz w:val="28"/>
        </w:rPr>
        <w:t xml:space="preserve">
      </w:t>
      </w:r>
    </w:p>
    <w:bookmarkEnd w:id="766"/>
    <w:p>
      <w:pPr>
        <w:spacing w:after="0"/>
        <w:ind w:left="0"/>
        <w:jc w:val="both"/>
      </w:pPr>
      <w:r>
        <w:drawing>
          <wp:inline distT="0" distB="0" distL="0" distR="0">
            <wp:extent cx="4394200" cy="692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4394200" cy="692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73" w:id="767"/>
    <w:p>
      <w:pPr>
        <w:spacing w:after="0"/>
        <w:ind w:left="0"/>
        <w:jc w:val="both"/>
      </w:pPr>
      <w:r>
        <w:rPr>
          <w:rFonts w:ascii="Times New Roman"/>
          <w:b w:val="false"/>
          <w:i w:val="false"/>
          <w:color w:val="000000"/>
          <w:sz w:val="28"/>
        </w:rPr>
        <w:t>
      Генерал-майор</w:t>
      </w:r>
    </w:p>
    <w:bookmarkEnd w:id="767"/>
    <w:bookmarkStart w:name="z774" w:id="768"/>
    <w:p>
      <w:pPr>
        <w:spacing w:after="0"/>
        <w:ind w:left="0"/>
        <w:jc w:val="both"/>
      </w:pPr>
      <w:r>
        <w:rPr>
          <w:rFonts w:ascii="Times New Roman"/>
          <w:b w:val="false"/>
          <w:i w:val="false"/>
          <w:color w:val="000000"/>
          <w:sz w:val="28"/>
        </w:rPr>
        <w:t>
      55-сурет.</w:t>
      </w:r>
    </w:p>
    <w:bookmarkEnd w:id="768"/>
    <w:bookmarkStart w:name="z775" w:id="769"/>
    <w:p>
      <w:pPr>
        <w:spacing w:after="0"/>
        <w:ind w:left="0"/>
        <w:jc w:val="both"/>
      </w:pPr>
      <w:r>
        <w:rPr>
          <w:rFonts w:ascii="Times New Roman"/>
          <w:b w:val="false"/>
          <w:i w:val="false"/>
          <w:color w:val="000000"/>
          <w:sz w:val="28"/>
        </w:rPr>
        <w:t>
      Муфталардағы погондар (күнделікті)</w:t>
      </w:r>
    </w:p>
    <w:bookmarkEnd w:id="769"/>
    <w:bookmarkStart w:name="z776" w:id="770"/>
    <w:p>
      <w:pPr>
        <w:spacing w:after="0"/>
        <w:ind w:left="0"/>
        <w:jc w:val="both"/>
      </w:pPr>
      <w:r>
        <w:rPr>
          <w:rFonts w:ascii="Times New Roman"/>
          <w:b w:val="false"/>
          <w:i w:val="false"/>
          <w:color w:val="000000"/>
          <w:sz w:val="28"/>
        </w:rPr>
        <w:t>
      Погондар</w:t>
      </w:r>
    </w:p>
    <w:bookmarkEnd w:id="770"/>
    <w:bookmarkStart w:name="z777" w:id="771"/>
    <w:p>
      <w:pPr>
        <w:spacing w:after="0"/>
        <w:ind w:left="0"/>
        <w:jc w:val="both"/>
      </w:pPr>
      <w:r>
        <w:rPr>
          <w:rFonts w:ascii="Times New Roman"/>
          <w:b w:val="false"/>
          <w:i w:val="false"/>
          <w:color w:val="000000"/>
          <w:sz w:val="28"/>
        </w:rPr>
        <w:t xml:space="preserve">
      </w:t>
      </w:r>
    </w:p>
    <w:bookmarkEnd w:id="771"/>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Подполковник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Майор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778" w:id="772"/>
    <w:p>
      <w:pPr>
        <w:spacing w:after="0"/>
        <w:ind w:left="0"/>
        <w:jc w:val="both"/>
      </w:pPr>
      <w:r>
        <w:rPr>
          <w:rFonts w:ascii="Times New Roman"/>
          <w:b w:val="false"/>
          <w:i w:val="false"/>
          <w:color w:val="000000"/>
          <w:sz w:val="28"/>
        </w:rPr>
        <w:t>
      56-сурет.</w:t>
      </w:r>
    </w:p>
    <w:bookmarkEnd w:id="772"/>
    <w:bookmarkStart w:name="z779" w:id="773"/>
    <w:p>
      <w:pPr>
        <w:spacing w:after="0"/>
        <w:ind w:left="0"/>
        <w:jc w:val="both"/>
      </w:pPr>
      <w:r>
        <w:rPr>
          <w:rFonts w:ascii="Times New Roman"/>
          <w:b w:val="false"/>
          <w:i w:val="false"/>
          <w:color w:val="000000"/>
          <w:sz w:val="28"/>
        </w:rPr>
        <w:t>
      Муфталардағы погондар (күнделікті)</w:t>
      </w:r>
    </w:p>
    <w:bookmarkEnd w:id="773"/>
    <w:bookmarkStart w:name="z780" w:id="774"/>
    <w:p>
      <w:pPr>
        <w:spacing w:after="0"/>
        <w:ind w:left="0"/>
        <w:jc w:val="both"/>
      </w:pPr>
      <w:r>
        <w:rPr>
          <w:rFonts w:ascii="Times New Roman"/>
          <w:b w:val="false"/>
          <w:i w:val="false"/>
          <w:color w:val="000000"/>
          <w:sz w:val="28"/>
        </w:rPr>
        <w:t>
      Погондар</w:t>
      </w:r>
    </w:p>
    <w:bookmarkEnd w:id="774"/>
    <w:bookmarkStart w:name="z781" w:id="775"/>
    <w:p>
      <w:pPr>
        <w:spacing w:after="0"/>
        <w:ind w:left="0"/>
        <w:jc w:val="both"/>
      </w:pPr>
      <w:r>
        <w:rPr>
          <w:rFonts w:ascii="Times New Roman"/>
          <w:b w:val="false"/>
          <w:i w:val="false"/>
          <w:color w:val="000000"/>
          <w:sz w:val="28"/>
        </w:rPr>
        <w:t xml:space="preserve">
      </w:t>
      </w:r>
    </w:p>
    <w:bookmarkEnd w:id="775"/>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Капитан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2" w:id="776"/>
          <w:p>
            <w:pPr>
              <w:spacing w:after="20"/>
              <w:ind w:left="20"/>
              <w:jc w:val="both"/>
            </w:pPr>
            <w:r>
              <w:rPr>
                <w:rFonts w:ascii="Times New Roman"/>
                <w:b w:val="false"/>
                <w:i w:val="false"/>
                <w:color w:val="000000"/>
                <w:sz w:val="20"/>
              </w:rPr>
              <w:t>
Аға</w:t>
            </w:r>
          </w:p>
          <w:bookmarkEnd w:id="776"/>
          <w:p>
            <w:pPr>
              <w:spacing w:after="20"/>
              <w:ind w:left="20"/>
              <w:jc w:val="both"/>
            </w:pPr>
            <w:r>
              <w:rPr>
                <w:rFonts w:ascii="Times New Roman"/>
                <w:b w:val="false"/>
                <w:i w:val="false"/>
                <w:color w:val="000000"/>
                <w:sz w:val="20"/>
              </w:rPr>
              <w:t>
лейтенант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Лейтенант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3" w:id="777"/>
          <w:p>
            <w:pPr>
              <w:spacing w:after="20"/>
              <w:ind w:left="20"/>
              <w:jc w:val="both"/>
            </w:pPr>
            <w:r>
              <w:rPr>
                <w:rFonts w:ascii="Times New Roman"/>
                <w:b w:val="false"/>
                <w:i w:val="false"/>
                <w:color w:val="000000"/>
                <w:sz w:val="20"/>
              </w:rPr>
              <w:t>
Кіші</w:t>
            </w:r>
          </w:p>
          <w:bookmarkEnd w:id="777"/>
          <w:p>
            <w:pPr>
              <w:spacing w:after="20"/>
              <w:ind w:left="20"/>
              <w:jc w:val="both"/>
            </w:pPr>
            <w:r>
              <w:rPr>
                <w:rFonts w:ascii="Times New Roman"/>
                <w:b w:val="false"/>
                <w:i w:val="false"/>
                <w:color w:val="000000"/>
                <w:sz w:val="20"/>
              </w:rPr>
              <w:t>
лейтенант</w:t>
            </w:r>
          </w:p>
        </w:tc>
      </w:tr>
    </w:tbl>
    <w:bookmarkStart w:name="z784" w:id="778"/>
    <w:p>
      <w:pPr>
        <w:spacing w:after="0"/>
        <w:ind w:left="0"/>
        <w:jc w:val="both"/>
      </w:pPr>
      <w:r>
        <w:rPr>
          <w:rFonts w:ascii="Times New Roman"/>
          <w:b w:val="false"/>
          <w:i w:val="false"/>
          <w:color w:val="000000"/>
          <w:sz w:val="28"/>
        </w:rPr>
        <w:t>
      57-сурет.</w:t>
      </w:r>
    </w:p>
    <w:bookmarkEnd w:id="778"/>
    <w:bookmarkStart w:name="z785" w:id="779"/>
    <w:p>
      <w:pPr>
        <w:spacing w:after="0"/>
        <w:ind w:left="0"/>
        <w:jc w:val="both"/>
      </w:pPr>
      <w:r>
        <w:rPr>
          <w:rFonts w:ascii="Times New Roman"/>
          <w:b w:val="false"/>
          <w:i w:val="false"/>
          <w:color w:val="000000"/>
          <w:sz w:val="28"/>
        </w:rPr>
        <w:t>
      Муфталардағы погондар (күнделікті)</w:t>
      </w:r>
    </w:p>
    <w:bookmarkEnd w:id="779"/>
    <w:bookmarkStart w:name="z786" w:id="780"/>
    <w:p>
      <w:pPr>
        <w:spacing w:after="0"/>
        <w:ind w:left="0"/>
        <w:jc w:val="both"/>
      </w:pPr>
      <w:r>
        <w:rPr>
          <w:rFonts w:ascii="Times New Roman"/>
          <w:b w:val="false"/>
          <w:i w:val="false"/>
          <w:color w:val="000000"/>
          <w:sz w:val="28"/>
        </w:rPr>
        <w:t>
      Погондар</w:t>
      </w:r>
    </w:p>
    <w:bookmarkEnd w:id="780"/>
    <w:bookmarkStart w:name="z787" w:id="781"/>
    <w:p>
      <w:pPr>
        <w:spacing w:after="0"/>
        <w:ind w:left="0"/>
        <w:jc w:val="both"/>
      </w:pPr>
      <w:r>
        <w:rPr>
          <w:rFonts w:ascii="Times New Roman"/>
          <w:b w:val="false"/>
          <w:i w:val="false"/>
          <w:color w:val="000000"/>
          <w:sz w:val="28"/>
        </w:rPr>
        <w:t xml:space="preserve">
      </w:t>
      </w:r>
    </w:p>
    <w:bookmarkEnd w:id="781"/>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8" w:id="782"/>
          <w:p>
            <w:pPr>
              <w:spacing w:after="20"/>
              <w:ind w:left="20"/>
              <w:jc w:val="both"/>
            </w:pPr>
            <w:r>
              <w:rPr>
                <w:rFonts w:ascii="Times New Roman"/>
                <w:b w:val="false"/>
                <w:i w:val="false"/>
                <w:color w:val="000000"/>
                <w:sz w:val="20"/>
              </w:rPr>
              <w:t>
Аға</w:t>
            </w:r>
          </w:p>
          <w:bookmarkEnd w:id="782"/>
          <w:p>
            <w:pPr>
              <w:spacing w:after="20"/>
              <w:ind w:left="20"/>
              <w:jc w:val="both"/>
            </w:pPr>
            <w:r>
              <w:rPr>
                <w:rFonts w:ascii="Times New Roman"/>
                <w:b w:val="false"/>
                <w:i w:val="false"/>
                <w:color w:val="000000"/>
                <w:sz w:val="20"/>
              </w:rPr>
              <w:t>
прапорщик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Прапорщик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Старшина</w:t>
            </w:r>
          </w:p>
        </w:tc>
      </w:tr>
    </w:tbl>
    <w:bookmarkStart w:name="z789" w:id="783"/>
    <w:p>
      <w:pPr>
        <w:spacing w:after="0"/>
        <w:ind w:left="0"/>
        <w:jc w:val="both"/>
      </w:pPr>
      <w:r>
        <w:rPr>
          <w:rFonts w:ascii="Times New Roman"/>
          <w:b w:val="false"/>
          <w:i w:val="false"/>
          <w:color w:val="000000"/>
          <w:sz w:val="28"/>
        </w:rPr>
        <w:t>
      58-сурет.</w:t>
      </w:r>
    </w:p>
    <w:bookmarkEnd w:id="783"/>
    <w:bookmarkStart w:name="z790" w:id="784"/>
    <w:p>
      <w:pPr>
        <w:spacing w:after="0"/>
        <w:ind w:left="0"/>
        <w:jc w:val="both"/>
      </w:pPr>
      <w:r>
        <w:rPr>
          <w:rFonts w:ascii="Times New Roman"/>
          <w:b w:val="false"/>
          <w:i w:val="false"/>
          <w:color w:val="000000"/>
          <w:sz w:val="28"/>
        </w:rPr>
        <w:t>
      Муфталардағы погондар (күнделікті)</w:t>
      </w:r>
    </w:p>
    <w:bookmarkEnd w:id="784"/>
    <w:bookmarkStart w:name="z791" w:id="785"/>
    <w:p>
      <w:pPr>
        <w:spacing w:after="0"/>
        <w:ind w:left="0"/>
        <w:jc w:val="both"/>
      </w:pPr>
      <w:r>
        <w:rPr>
          <w:rFonts w:ascii="Times New Roman"/>
          <w:b w:val="false"/>
          <w:i w:val="false"/>
          <w:color w:val="000000"/>
          <w:sz w:val="28"/>
        </w:rPr>
        <w:t>
      Погондар</w:t>
      </w:r>
    </w:p>
    <w:bookmarkEnd w:id="785"/>
    <w:bookmarkStart w:name="z792" w:id="786"/>
    <w:p>
      <w:pPr>
        <w:spacing w:after="0"/>
        <w:ind w:left="0"/>
        <w:jc w:val="both"/>
      </w:pPr>
      <w:r>
        <w:rPr>
          <w:rFonts w:ascii="Times New Roman"/>
          <w:b w:val="false"/>
          <w:i w:val="false"/>
          <w:color w:val="000000"/>
          <w:sz w:val="28"/>
        </w:rPr>
        <w:t xml:space="preserve">
      </w:t>
      </w:r>
    </w:p>
    <w:bookmarkEnd w:id="786"/>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3" w:id="787"/>
          <w:p>
            <w:pPr>
              <w:spacing w:after="20"/>
              <w:ind w:left="20"/>
              <w:jc w:val="both"/>
            </w:pPr>
            <w:r>
              <w:rPr>
                <w:rFonts w:ascii="Times New Roman"/>
                <w:b w:val="false"/>
                <w:i w:val="false"/>
                <w:color w:val="000000"/>
                <w:sz w:val="20"/>
              </w:rPr>
              <w:t>
Аға</w:t>
            </w:r>
          </w:p>
          <w:bookmarkEnd w:id="787"/>
          <w:p>
            <w:pPr>
              <w:spacing w:after="20"/>
              <w:ind w:left="20"/>
              <w:jc w:val="both"/>
            </w:pPr>
            <w:r>
              <w:rPr>
                <w:rFonts w:ascii="Times New Roman"/>
                <w:b w:val="false"/>
                <w:i w:val="false"/>
                <w:color w:val="000000"/>
                <w:sz w:val="20"/>
              </w:rPr>
              <w:t>
сержант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Сержант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4" w:id="788"/>
          <w:p>
            <w:pPr>
              <w:spacing w:after="20"/>
              <w:ind w:left="20"/>
              <w:jc w:val="both"/>
            </w:pPr>
            <w:r>
              <w:rPr>
                <w:rFonts w:ascii="Times New Roman"/>
                <w:b w:val="false"/>
                <w:i w:val="false"/>
                <w:color w:val="000000"/>
                <w:sz w:val="20"/>
              </w:rPr>
              <w:t>
Кіші</w:t>
            </w:r>
          </w:p>
          <w:bookmarkEnd w:id="788"/>
          <w:p>
            <w:pPr>
              <w:spacing w:after="20"/>
              <w:ind w:left="20"/>
              <w:jc w:val="both"/>
            </w:pPr>
            <w:r>
              <w:rPr>
                <w:rFonts w:ascii="Times New Roman"/>
                <w:b w:val="false"/>
                <w:i w:val="false"/>
                <w:color w:val="000000"/>
                <w:sz w:val="20"/>
              </w:rPr>
              <w:t>
сержант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Қатардағы</w:t>
            </w:r>
          </w:p>
        </w:tc>
      </w:tr>
    </w:tbl>
    <w:bookmarkStart w:name="z795" w:id="789"/>
    <w:p>
      <w:pPr>
        <w:spacing w:after="0"/>
        <w:ind w:left="0"/>
        <w:jc w:val="both"/>
      </w:pPr>
      <w:r>
        <w:rPr>
          <w:rFonts w:ascii="Times New Roman"/>
          <w:b w:val="false"/>
          <w:i w:val="false"/>
          <w:color w:val="000000"/>
          <w:sz w:val="28"/>
        </w:rPr>
        <w:t>
      59-сурет.</w:t>
      </w:r>
    </w:p>
    <w:bookmarkEnd w:id="789"/>
    <w:bookmarkStart w:name="z796" w:id="790"/>
    <w:p>
      <w:pPr>
        <w:spacing w:after="0"/>
        <w:ind w:left="0"/>
        <w:jc w:val="both"/>
      </w:pPr>
      <w:r>
        <w:rPr>
          <w:rFonts w:ascii="Times New Roman"/>
          <w:b w:val="false"/>
          <w:i w:val="false"/>
          <w:color w:val="000000"/>
          <w:sz w:val="28"/>
        </w:rPr>
        <w:t>
      Муфталардағы погондар (күнделікті)</w:t>
      </w:r>
    </w:p>
    <w:bookmarkEnd w:id="790"/>
    <w:bookmarkStart w:name="z797" w:id="791"/>
    <w:p>
      <w:pPr>
        <w:spacing w:after="0"/>
        <w:ind w:left="0"/>
        <w:jc w:val="both"/>
      </w:pPr>
      <w:r>
        <w:rPr>
          <w:rFonts w:ascii="Times New Roman"/>
          <w:b w:val="false"/>
          <w:i w:val="false"/>
          <w:color w:val="000000"/>
          <w:sz w:val="28"/>
        </w:rPr>
        <w:t>
      Погондар</w:t>
      </w:r>
    </w:p>
    <w:bookmarkEnd w:id="791"/>
    <w:bookmarkStart w:name="z798" w:id="792"/>
    <w:p>
      <w:pPr>
        <w:spacing w:after="0"/>
        <w:ind w:left="0"/>
        <w:jc w:val="both"/>
      </w:pPr>
      <w:r>
        <w:rPr>
          <w:rFonts w:ascii="Times New Roman"/>
          <w:b w:val="false"/>
          <w:i w:val="false"/>
          <w:color w:val="000000"/>
          <w:sz w:val="28"/>
        </w:rPr>
        <w:t xml:space="preserve">
      </w:t>
      </w:r>
    </w:p>
    <w:bookmarkEnd w:id="792"/>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99" w:id="793"/>
          <w:p>
            <w:pPr>
              <w:spacing w:after="20"/>
              <w:ind w:left="20"/>
              <w:jc w:val="both"/>
            </w:pPr>
            <w:r>
              <w:rPr>
                <w:rFonts w:ascii="Times New Roman"/>
                <w:b w:val="false"/>
                <w:i w:val="false"/>
                <w:color w:val="000000"/>
                <w:sz w:val="20"/>
              </w:rPr>
              <w:t>
"старшина"</w:t>
            </w:r>
          </w:p>
          <w:bookmarkEnd w:id="793"/>
          <w:p>
            <w:pPr>
              <w:spacing w:after="20"/>
              <w:ind w:left="20"/>
              <w:jc w:val="both"/>
            </w:pPr>
            <w:r>
              <w:rPr>
                <w:rFonts w:ascii="Times New Roman"/>
                <w:b w:val="false"/>
                <w:i w:val="false"/>
                <w:color w:val="000000"/>
                <w:sz w:val="20"/>
              </w:rPr>
              <w:t>
атағы бар курсант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0" w:id="794"/>
          <w:p>
            <w:pPr>
              <w:spacing w:after="20"/>
              <w:ind w:left="20"/>
              <w:jc w:val="both"/>
            </w:pPr>
            <w:r>
              <w:rPr>
                <w:rFonts w:ascii="Times New Roman"/>
                <w:b w:val="false"/>
                <w:i w:val="false"/>
                <w:color w:val="000000"/>
                <w:sz w:val="20"/>
              </w:rPr>
              <w:t>
"аға сержант"</w:t>
            </w:r>
          </w:p>
          <w:bookmarkEnd w:id="794"/>
          <w:p>
            <w:pPr>
              <w:spacing w:after="20"/>
              <w:ind w:left="20"/>
              <w:jc w:val="both"/>
            </w:pPr>
            <w:r>
              <w:rPr>
                <w:rFonts w:ascii="Times New Roman"/>
                <w:b w:val="false"/>
                <w:i w:val="false"/>
                <w:color w:val="000000"/>
                <w:sz w:val="20"/>
              </w:rPr>
              <w:t>
атағы бар курсант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1" w:id="795"/>
          <w:p>
            <w:pPr>
              <w:spacing w:after="20"/>
              <w:ind w:left="20"/>
              <w:jc w:val="both"/>
            </w:pPr>
            <w:r>
              <w:rPr>
                <w:rFonts w:ascii="Times New Roman"/>
                <w:b w:val="false"/>
                <w:i w:val="false"/>
                <w:color w:val="000000"/>
                <w:sz w:val="20"/>
              </w:rPr>
              <w:t>
"сержант"</w:t>
            </w:r>
          </w:p>
          <w:bookmarkEnd w:id="795"/>
          <w:p>
            <w:pPr>
              <w:spacing w:after="20"/>
              <w:ind w:left="20"/>
              <w:jc w:val="both"/>
            </w:pPr>
            <w:r>
              <w:rPr>
                <w:rFonts w:ascii="Times New Roman"/>
                <w:b w:val="false"/>
                <w:i w:val="false"/>
                <w:color w:val="000000"/>
                <w:sz w:val="20"/>
              </w:rPr>
              <w:t>
атағы бар курсант</w:t>
            </w:r>
          </w:p>
        </w:tc>
      </w:tr>
    </w:tbl>
    <w:bookmarkStart w:name="z802" w:id="796"/>
    <w:p>
      <w:pPr>
        <w:spacing w:after="0"/>
        <w:ind w:left="0"/>
        <w:jc w:val="both"/>
      </w:pPr>
      <w:r>
        <w:rPr>
          <w:rFonts w:ascii="Times New Roman"/>
          <w:b w:val="false"/>
          <w:i w:val="false"/>
          <w:color w:val="000000"/>
          <w:sz w:val="28"/>
        </w:rPr>
        <w:t>
      60-сурет.</w:t>
      </w:r>
    </w:p>
    <w:bookmarkEnd w:id="796"/>
    <w:bookmarkStart w:name="z803" w:id="797"/>
    <w:p>
      <w:pPr>
        <w:spacing w:after="0"/>
        <w:ind w:left="0"/>
        <w:jc w:val="both"/>
      </w:pPr>
      <w:r>
        <w:rPr>
          <w:rFonts w:ascii="Times New Roman"/>
          <w:b w:val="false"/>
          <w:i w:val="false"/>
          <w:color w:val="000000"/>
          <w:sz w:val="28"/>
        </w:rPr>
        <w:t>
      Муфталардағы погондар (күнделікті)</w:t>
      </w:r>
    </w:p>
    <w:bookmarkEnd w:id="797"/>
    <w:bookmarkStart w:name="z804" w:id="798"/>
    <w:p>
      <w:pPr>
        <w:spacing w:after="0"/>
        <w:ind w:left="0"/>
        <w:jc w:val="both"/>
      </w:pPr>
      <w:r>
        <w:rPr>
          <w:rFonts w:ascii="Times New Roman"/>
          <w:b w:val="false"/>
          <w:i w:val="false"/>
          <w:color w:val="000000"/>
          <w:sz w:val="28"/>
        </w:rPr>
        <w:t>
      Погондар</w:t>
      </w:r>
    </w:p>
    <w:bookmarkEnd w:id="798"/>
    <w:bookmarkStart w:name="z805" w:id="799"/>
    <w:p>
      <w:pPr>
        <w:spacing w:after="0"/>
        <w:ind w:left="0"/>
        <w:jc w:val="both"/>
      </w:pPr>
      <w:r>
        <w:rPr>
          <w:rFonts w:ascii="Times New Roman"/>
          <w:b w:val="false"/>
          <w:i w:val="false"/>
          <w:color w:val="000000"/>
          <w:sz w:val="28"/>
        </w:rPr>
        <w:t xml:space="preserve">
      </w:t>
      </w:r>
    </w:p>
    <w:bookmarkEnd w:id="799"/>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6" w:id="800"/>
          <w:p>
            <w:pPr>
              <w:spacing w:after="20"/>
              <w:ind w:left="20"/>
              <w:jc w:val="both"/>
            </w:pPr>
            <w:r>
              <w:rPr>
                <w:rFonts w:ascii="Times New Roman"/>
                <w:b w:val="false"/>
                <w:i w:val="false"/>
                <w:color w:val="000000"/>
                <w:sz w:val="20"/>
              </w:rPr>
              <w:t>
"кіші сержант"</w:t>
            </w:r>
          </w:p>
          <w:bookmarkEnd w:id="800"/>
          <w:p>
            <w:pPr>
              <w:spacing w:after="20"/>
              <w:ind w:left="20"/>
              <w:jc w:val="both"/>
            </w:pPr>
            <w:r>
              <w:rPr>
                <w:rFonts w:ascii="Times New Roman"/>
                <w:b w:val="false"/>
                <w:i w:val="false"/>
                <w:color w:val="000000"/>
                <w:sz w:val="20"/>
              </w:rPr>
              <w:t>
атағы бар курсант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7" w:id="801"/>
          <w:p>
            <w:pPr>
              <w:spacing w:after="20"/>
              <w:ind w:left="20"/>
              <w:jc w:val="both"/>
            </w:pPr>
            <w:r>
              <w:rPr>
                <w:rFonts w:ascii="Times New Roman"/>
                <w:b w:val="false"/>
                <w:i w:val="false"/>
                <w:color w:val="000000"/>
                <w:sz w:val="20"/>
              </w:rPr>
              <w:t>
"қатардағы"</w:t>
            </w:r>
          </w:p>
          <w:bookmarkEnd w:id="801"/>
          <w:p>
            <w:pPr>
              <w:spacing w:after="20"/>
              <w:ind w:left="20"/>
              <w:jc w:val="both"/>
            </w:pPr>
            <w:r>
              <w:rPr>
                <w:rFonts w:ascii="Times New Roman"/>
                <w:b w:val="false"/>
                <w:i w:val="false"/>
                <w:color w:val="000000"/>
                <w:sz w:val="20"/>
              </w:rPr>
              <w:t>
атағы бар курсант</w:t>
            </w:r>
          </w:p>
        </w:tc>
      </w:tr>
    </w:tbl>
    <w:bookmarkStart w:name="z808" w:id="802"/>
    <w:p>
      <w:pPr>
        <w:spacing w:after="0"/>
        <w:ind w:left="0"/>
        <w:jc w:val="both"/>
      </w:pPr>
      <w:r>
        <w:rPr>
          <w:rFonts w:ascii="Times New Roman"/>
          <w:b w:val="false"/>
          <w:i w:val="false"/>
          <w:color w:val="000000"/>
          <w:sz w:val="28"/>
        </w:rPr>
        <w:t>
      61-сурет.</w:t>
      </w:r>
    </w:p>
    <w:bookmarkEnd w:id="802"/>
    <w:bookmarkStart w:name="z809" w:id="803"/>
    <w:p>
      <w:pPr>
        <w:spacing w:after="0"/>
        <w:ind w:left="0"/>
        <w:jc w:val="both"/>
      </w:pPr>
      <w:r>
        <w:rPr>
          <w:rFonts w:ascii="Times New Roman"/>
          <w:b w:val="false"/>
          <w:i w:val="false"/>
          <w:color w:val="000000"/>
          <w:sz w:val="28"/>
        </w:rPr>
        <w:t>
      Муфталардағы погондар (күнделікті)</w:t>
      </w:r>
    </w:p>
    <w:bookmarkEnd w:id="803"/>
    <w:bookmarkStart w:name="z810" w:id="804"/>
    <w:p>
      <w:pPr>
        <w:spacing w:after="0"/>
        <w:ind w:left="0"/>
        <w:jc w:val="both"/>
      </w:pPr>
      <w:r>
        <w:rPr>
          <w:rFonts w:ascii="Times New Roman"/>
          <w:b w:val="false"/>
          <w:i w:val="false"/>
          <w:color w:val="000000"/>
          <w:sz w:val="28"/>
        </w:rPr>
        <w:t>
      Погондар</w:t>
      </w:r>
    </w:p>
    <w:bookmarkEnd w:id="804"/>
    <w:bookmarkStart w:name="z811" w:id="805"/>
    <w:p>
      <w:pPr>
        <w:spacing w:after="0"/>
        <w:ind w:left="0"/>
        <w:jc w:val="both"/>
      </w:pPr>
      <w:r>
        <w:rPr>
          <w:rFonts w:ascii="Times New Roman"/>
          <w:b w:val="false"/>
          <w:i w:val="false"/>
          <w:color w:val="000000"/>
          <w:sz w:val="28"/>
        </w:rPr>
        <w:t xml:space="preserve">
      </w:t>
      </w:r>
    </w:p>
    <w:bookmarkEnd w:id="805"/>
    <w:p>
      <w:pPr>
        <w:spacing w:after="0"/>
        <w:ind w:left="0"/>
        <w:jc w:val="both"/>
      </w:pPr>
      <w:r>
        <w:drawing>
          <wp:inline distT="0" distB="0" distL="0" distR="0">
            <wp:extent cx="4483100" cy="695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4483100" cy="695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2" w:id="806"/>
    <w:p>
      <w:pPr>
        <w:spacing w:after="0"/>
        <w:ind w:left="0"/>
        <w:jc w:val="both"/>
      </w:pPr>
      <w:r>
        <w:rPr>
          <w:rFonts w:ascii="Times New Roman"/>
          <w:b w:val="false"/>
          <w:i w:val="false"/>
          <w:color w:val="000000"/>
          <w:sz w:val="28"/>
        </w:rPr>
        <w:t>
      Генерал-майор</w:t>
      </w:r>
    </w:p>
    <w:bookmarkEnd w:id="806"/>
    <w:bookmarkStart w:name="z813" w:id="807"/>
    <w:p>
      <w:pPr>
        <w:spacing w:after="0"/>
        <w:ind w:left="0"/>
        <w:jc w:val="both"/>
      </w:pPr>
      <w:r>
        <w:rPr>
          <w:rFonts w:ascii="Times New Roman"/>
          <w:b w:val="false"/>
          <w:i w:val="false"/>
          <w:color w:val="000000"/>
          <w:sz w:val="28"/>
        </w:rPr>
        <w:t>
      62-сурет.</w:t>
      </w:r>
    </w:p>
    <w:bookmarkEnd w:id="807"/>
    <w:bookmarkStart w:name="z814" w:id="808"/>
    <w:p>
      <w:pPr>
        <w:spacing w:after="0"/>
        <w:ind w:left="0"/>
        <w:jc w:val="both"/>
      </w:pPr>
      <w:r>
        <w:rPr>
          <w:rFonts w:ascii="Times New Roman"/>
          <w:b w:val="false"/>
          <w:i w:val="false"/>
          <w:color w:val="000000"/>
          <w:sz w:val="28"/>
        </w:rPr>
        <w:t>
      Муфталардағы погондар (күнделікті жейделерге)</w:t>
      </w:r>
    </w:p>
    <w:bookmarkEnd w:id="808"/>
    <w:bookmarkStart w:name="z815" w:id="809"/>
    <w:p>
      <w:pPr>
        <w:spacing w:after="0"/>
        <w:ind w:left="0"/>
        <w:jc w:val="both"/>
      </w:pPr>
      <w:r>
        <w:rPr>
          <w:rFonts w:ascii="Times New Roman"/>
          <w:b w:val="false"/>
          <w:i w:val="false"/>
          <w:color w:val="000000"/>
          <w:sz w:val="28"/>
        </w:rPr>
        <w:t>
      Погондар</w:t>
      </w:r>
    </w:p>
    <w:bookmarkEnd w:id="809"/>
    <w:bookmarkStart w:name="z816" w:id="810"/>
    <w:p>
      <w:pPr>
        <w:spacing w:after="0"/>
        <w:ind w:left="0"/>
        <w:jc w:val="both"/>
      </w:pPr>
      <w:r>
        <w:rPr>
          <w:rFonts w:ascii="Times New Roman"/>
          <w:b w:val="false"/>
          <w:i w:val="false"/>
          <w:color w:val="000000"/>
          <w:sz w:val="28"/>
        </w:rPr>
        <w:t xml:space="preserve">
      </w:t>
      </w:r>
    </w:p>
    <w:bookmarkEnd w:id="810"/>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Подполковник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Майор</w:t>
            </w:r>
          </w:p>
        </w:tc>
      </w:tr>
    </w:tbl>
    <w:bookmarkStart w:name="z817" w:id="811"/>
    <w:p>
      <w:pPr>
        <w:spacing w:after="0"/>
        <w:ind w:left="0"/>
        <w:jc w:val="both"/>
      </w:pPr>
      <w:r>
        <w:rPr>
          <w:rFonts w:ascii="Times New Roman"/>
          <w:b w:val="false"/>
          <w:i w:val="false"/>
          <w:color w:val="000000"/>
          <w:sz w:val="28"/>
        </w:rPr>
        <w:t>
      63-сурет.</w:t>
      </w:r>
    </w:p>
    <w:bookmarkEnd w:id="811"/>
    <w:bookmarkStart w:name="z818" w:id="812"/>
    <w:p>
      <w:pPr>
        <w:spacing w:after="0"/>
        <w:ind w:left="0"/>
        <w:jc w:val="both"/>
      </w:pPr>
      <w:r>
        <w:rPr>
          <w:rFonts w:ascii="Times New Roman"/>
          <w:b w:val="false"/>
          <w:i w:val="false"/>
          <w:color w:val="000000"/>
          <w:sz w:val="28"/>
        </w:rPr>
        <w:t>
      Муфталардағы погондар (күнделікті жейделерге)</w:t>
      </w:r>
    </w:p>
    <w:bookmarkEnd w:id="812"/>
    <w:bookmarkStart w:name="z819" w:id="813"/>
    <w:p>
      <w:pPr>
        <w:spacing w:after="0"/>
        <w:ind w:left="0"/>
        <w:jc w:val="both"/>
      </w:pPr>
      <w:r>
        <w:rPr>
          <w:rFonts w:ascii="Times New Roman"/>
          <w:b w:val="false"/>
          <w:i w:val="false"/>
          <w:color w:val="000000"/>
          <w:sz w:val="28"/>
        </w:rPr>
        <w:t>
      Погондар</w:t>
      </w:r>
    </w:p>
    <w:bookmarkEnd w:id="813"/>
    <w:bookmarkStart w:name="z820" w:id="814"/>
    <w:p>
      <w:pPr>
        <w:spacing w:after="0"/>
        <w:ind w:left="0"/>
        <w:jc w:val="both"/>
      </w:pPr>
      <w:r>
        <w:rPr>
          <w:rFonts w:ascii="Times New Roman"/>
          <w:b w:val="false"/>
          <w:i w:val="false"/>
          <w:color w:val="000000"/>
          <w:sz w:val="28"/>
        </w:rPr>
        <w:t xml:space="preserve">
      </w:t>
      </w:r>
    </w:p>
    <w:bookmarkEnd w:id="814"/>
    <w:p>
      <w:pPr>
        <w:spacing w:after="0"/>
        <w:ind w:left="0"/>
        <w:jc w:val="both"/>
      </w:pPr>
      <w:r>
        <w:drawing>
          <wp:inline distT="0" distB="0" distL="0" distR="0">
            <wp:extent cx="78105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360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Капитан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1" w:id="815"/>
          <w:p>
            <w:pPr>
              <w:spacing w:after="20"/>
              <w:ind w:left="20"/>
              <w:jc w:val="both"/>
            </w:pPr>
            <w:r>
              <w:rPr>
                <w:rFonts w:ascii="Times New Roman"/>
                <w:b w:val="false"/>
                <w:i w:val="false"/>
                <w:color w:val="000000"/>
                <w:sz w:val="20"/>
              </w:rPr>
              <w:t>
Аға</w:t>
            </w:r>
          </w:p>
          <w:bookmarkEnd w:id="815"/>
          <w:p>
            <w:pPr>
              <w:spacing w:after="20"/>
              <w:ind w:left="20"/>
              <w:jc w:val="both"/>
            </w:pPr>
            <w:r>
              <w:rPr>
                <w:rFonts w:ascii="Times New Roman"/>
                <w:b w:val="false"/>
                <w:i w:val="false"/>
                <w:color w:val="000000"/>
                <w:sz w:val="20"/>
              </w:rPr>
              <w:t>
лейтенант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Лейтенант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2" w:id="816"/>
          <w:p>
            <w:pPr>
              <w:spacing w:after="20"/>
              <w:ind w:left="20"/>
              <w:jc w:val="both"/>
            </w:pPr>
            <w:r>
              <w:rPr>
                <w:rFonts w:ascii="Times New Roman"/>
                <w:b w:val="false"/>
                <w:i w:val="false"/>
                <w:color w:val="000000"/>
                <w:sz w:val="20"/>
              </w:rPr>
              <w:t>
Кіші</w:t>
            </w:r>
          </w:p>
          <w:bookmarkEnd w:id="816"/>
          <w:p>
            <w:pPr>
              <w:spacing w:after="20"/>
              <w:ind w:left="20"/>
              <w:jc w:val="both"/>
            </w:pPr>
            <w:r>
              <w:rPr>
                <w:rFonts w:ascii="Times New Roman"/>
                <w:b w:val="false"/>
                <w:i w:val="false"/>
                <w:color w:val="000000"/>
                <w:sz w:val="20"/>
              </w:rPr>
              <w:t>
лейтенант</w:t>
            </w:r>
          </w:p>
        </w:tc>
      </w:tr>
    </w:tbl>
    <w:bookmarkStart w:name="z823" w:id="817"/>
    <w:p>
      <w:pPr>
        <w:spacing w:after="0"/>
        <w:ind w:left="0"/>
        <w:jc w:val="both"/>
      </w:pPr>
      <w:r>
        <w:rPr>
          <w:rFonts w:ascii="Times New Roman"/>
          <w:b w:val="false"/>
          <w:i w:val="false"/>
          <w:color w:val="000000"/>
          <w:sz w:val="28"/>
        </w:rPr>
        <w:t>
      64-сурет.</w:t>
      </w:r>
    </w:p>
    <w:bookmarkEnd w:id="817"/>
    <w:bookmarkStart w:name="z824" w:id="818"/>
    <w:p>
      <w:pPr>
        <w:spacing w:after="0"/>
        <w:ind w:left="0"/>
        <w:jc w:val="both"/>
      </w:pPr>
      <w:r>
        <w:rPr>
          <w:rFonts w:ascii="Times New Roman"/>
          <w:b w:val="false"/>
          <w:i w:val="false"/>
          <w:color w:val="000000"/>
          <w:sz w:val="28"/>
        </w:rPr>
        <w:t>
      Муфталардағы погондар (күнделікті жейделерге)</w:t>
      </w:r>
    </w:p>
    <w:bookmarkEnd w:id="818"/>
    <w:bookmarkStart w:name="z825" w:id="819"/>
    <w:p>
      <w:pPr>
        <w:spacing w:after="0"/>
        <w:ind w:left="0"/>
        <w:jc w:val="both"/>
      </w:pPr>
      <w:r>
        <w:rPr>
          <w:rFonts w:ascii="Times New Roman"/>
          <w:b w:val="false"/>
          <w:i w:val="false"/>
          <w:color w:val="000000"/>
          <w:sz w:val="28"/>
        </w:rPr>
        <w:t>
      Кеуде жолақтары</w:t>
      </w:r>
    </w:p>
    <w:bookmarkEnd w:id="819"/>
    <w:bookmarkStart w:name="z826" w:id="820"/>
    <w:p>
      <w:pPr>
        <w:spacing w:after="0"/>
        <w:ind w:left="0"/>
        <w:jc w:val="both"/>
      </w:pPr>
      <w:r>
        <w:rPr>
          <w:rFonts w:ascii="Times New Roman"/>
          <w:b w:val="false"/>
          <w:i w:val="false"/>
          <w:color w:val="000000"/>
          <w:sz w:val="28"/>
        </w:rPr>
        <w:t xml:space="preserve">
      </w:t>
      </w:r>
    </w:p>
    <w:bookmarkEnd w:id="820"/>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27" w:id="821"/>
    <w:p>
      <w:pPr>
        <w:spacing w:after="0"/>
        <w:ind w:left="0"/>
        <w:jc w:val="both"/>
      </w:pPr>
      <w:r>
        <w:rPr>
          <w:rFonts w:ascii="Times New Roman"/>
          <w:b w:val="false"/>
          <w:i w:val="false"/>
          <w:color w:val="000000"/>
          <w:sz w:val="28"/>
        </w:rPr>
        <w:t>
      Генерал-майор</w:t>
      </w:r>
    </w:p>
    <w:bookmarkEnd w:id="821"/>
    <w:bookmarkStart w:name="z828" w:id="822"/>
    <w:p>
      <w:pPr>
        <w:spacing w:after="0"/>
        <w:ind w:left="0"/>
        <w:jc w:val="both"/>
      </w:pPr>
      <w:r>
        <w:rPr>
          <w:rFonts w:ascii="Times New Roman"/>
          <w:b w:val="false"/>
          <w:i w:val="false"/>
          <w:color w:val="000000"/>
          <w:sz w:val="28"/>
        </w:rPr>
        <w:t xml:space="preserve">
      </w:t>
      </w:r>
    </w:p>
    <w:bookmarkEnd w:id="822"/>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29" w:id="823"/>
    <w:p>
      <w:pPr>
        <w:spacing w:after="0"/>
        <w:ind w:left="0"/>
        <w:jc w:val="both"/>
      </w:pPr>
      <w:r>
        <w:rPr>
          <w:rFonts w:ascii="Times New Roman"/>
          <w:b w:val="false"/>
          <w:i w:val="false"/>
          <w:color w:val="000000"/>
          <w:sz w:val="28"/>
        </w:rPr>
        <w:t>
      Полковник</w:t>
      </w:r>
    </w:p>
    <w:bookmarkEnd w:id="823"/>
    <w:bookmarkStart w:name="z830" w:id="824"/>
    <w:p>
      <w:pPr>
        <w:spacing w:after="0"/>
        <w:ind w:left="0"/>
        <w:jc w:val="both"/>
      </w:pPr>
      <w:r>
        <w:rPr>
          <w:rFonts w:ascii="Times New Roman"/>
          <w:b w:val="false"/>
          <w:i w:val="false"/>
          <w:color w:val="000000"/>
          <w:sz w:val="28"/>
        </w:rPr>
        <w:t xml:space="preserve">
      </w:t>
      </w:r>
    </w:p>
    <w:bookmarkEnd w:id="824"/>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31" w:id="825"/>
    <w:p>
      <w:pPr>
        <w:spacing w:after="0"/>
        <w:ind w:left="0"/>
        <w:jc w:val="both"/>
      </w:pPr>
      <w:r>
        <w:rPr>
          <w:rFonts w:ascii="Times New Roman"/>
          <w:b w:val="false"/>
          <w:i w:val="false"/>
          <w:color w:val="000000"/>
          <w:sz w:val="28"/>
        </w:rPr>
        <w:t>
      Подполковник</w:t>
      </w:r>
    </w:p>
    <w:bookmarkEnd w:id="825"/>
    <w:bookmarkStart w:name="z832" w:id="826"/>
    <w:p>
      <w:pPr>
        <w:spacing w:after="0"/>
        <w:ind w:left="0"/>
        <w:jc w:val="both"/>
      </w:pPr>
      <w:r>
        <w:rPr>
          <w:rFonts w:ascii="Times New Roman"/>
          <w:b w:val="false"/>
          <w:i w:val="false"/>
          <w:color w:val="000000"/>
          <w:sz w:val="28"/>
        </w:rPr>
        <w:t xml:space="preserve">
      </w:t>
      </w:r>
    </w:p>
    <w:bookmarkEnd w:id="826"/>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3" w:id="827"/>
    <w:p>
      <w:pPr>
        <w:spacing w:after="0"/>
        <w:ind w:left="0"/>
        <w:jc w:val="both"/>
      </w:pPr>
      <w:r>
        <w:rPr>
          <w:rFonts w:ascii="Times New Roman"/>
          <w:b w:val="false"/>
          <w:i w:val="false"/>
          <w:color w:val="000000"/>
          <w:sz w:val="28"/>
        </w:rPr>
        <w:t>
      Майор</w:t>
      </w:r>
    </w:p>
    <w:bookmarkEnd w:id="827"/>
    <w:bookmarkStart w:name="z834" w:id="828"/>
    <w:p>
      <w:pPr>
        <w:spacing w:after="0"/>
        <w:ind w:left="0"/>
        <w:jc w:val="both"/>
      </w:pPr>
      <w:r>
        <w:rPr>
          <w:rFonts w:ascii="Times New Roman"/>
          <w:b w:val="false"/>
          <w:i w:val="false"/>
          <w:color w:val="000000"/>
          <w:sz w:val="28"/>
        </w:rPr>
        <w:t>
      65-сурет.</w:t>
      </w:r>
    </w:p>
    <w:bookmarkEnd w:id="828"/>
    <w:bookmarkStart w:name="z835" w:id="829"/>
    <w:p>
      <w:pPr>
        <w:spacing w:after="0"/>
        <w:ind w:left="0"/>
        <w:jc w:val="both"/>
      </w:pPr>
      <w:r>
        <w:rPr>
          <w:rFonts w:ascii="Times New Roman"/>
          <w:b w:val="false"/>
          <w:i w:val="false"/>
          <w:color w:val="000000"/>
          <w:sz w:val="28"/>
        </w:rPr>
        <w:t>
      Арнайы атағы бойынша кеуде жолағы (арнайы нысанды киім)</w:t>
      </w:r>
    </w:p>
    <w:bookmarkEnd w:id="829"/>
    <w:bookmarkStart w:name="z836" w:id="830"/>
    <w:p>
      <w:pPr>
        <w:spacing w:after="0"/>
        <w:ind w:left="0"/>
        <w:jc w:val="both"/>
      </w:pPr>
      <w:r>
        <w:rPr>
          <w:rFonts w:ascii="Times New Roman"/>
          <w:b w:val="false"/>
          <w:i w:val="false"/>
          <w:color w:val="000000"/>
          <w:sz w:val="28"/>
        </w:rPr>
        <w:t>
      Кеуде жолақтары</w:t>
      </w:r>
    </w:p>
    <w:bookmarkEnd w:id="830"/>
    <w:bookmarkStart w:name="z837" w:id="831"/>
    <w:p>
      <w:pPr>
        <w:spacing w:after="0"/>
        <w:ind w:left="0"/>
        <w:jc w:val="both"/>
      </w:pPr>
      <w:r>
        <w:rPr>
          <w:rFonts w:ascii="Times New Roman"/>
          <w:b w:val="false"/>
          <w:i w:val="false"/>
          <w:color w:val="000000"/>
          <w:sz w:val="28"/>
        </w:rPr>
        <w:t xml:space="preserve">
      </w:t>
      </w:r>
    </w:p>
    <w:bookmarkEnd w:id="831"/>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38" w:id="832"/>
    <w:p>
      <w:pPr>
        <w:spacing w:after="0"/>
        <w:ind w:left="0"/>
        <w:jc w:val="both"/>
      </w:pPr>
      <w:r>
        <w:rPr>
          <w:rFonts w:ascii="Times New Roman"/>
          <w:b w:val="false"/>
          <w:i w:val="false"/>
          <w:color w:val="000000"/>
          <w:sz w:val="28"/>
        </w:rPr>
        <w:t>
      Капитан</w:t>
      </w:r>
    </w:p>
    <w:bookmarkEnd w:id="832"/>
    <w:bookmarkStart w:name="z839" w:id="833"/>
    <w:p>
      <w:pPr>
        <w:spacing w:after="0"/>
        <w:ind w:left="0"/>
        <w:jc w:val="both"/>
      </w:pPr>
      <w:r>
        <w:rPr>
          <w:rFonts w:ascii="Times New Roman"/>
          <w:b w:val="false"/>
          <w:i w:val="false"/>
          <w:color w:val="000000"/>
          <w:sz w:val="28"/>
        </w:rPr>
        <w:t xml:space="preserve">
      </w:t>
      </w:r>
    </w:p>
    <w:bookmarkEnd w:id="833"/>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40" w:id="834"/>
    <w:p>
      <w:pPr>
        <w:spacing w:after="0"/>
        <w:ind w:left="0"/>
        <w:jc w:val="both"/>
      </w:pPr>
      <w:r>
        <w:rPr>
          <w:rFonts w:ascii="Times New Roman"/>
          <w:b w:val="false"/>
          <w:i w:val="false"/>
          <w:color w:val="000000"/>
          <w:sz w:val="28"/>
        </w:rPr>
        <w:t>
      Аға лейтенант</w:t>
      </w:r>
    </w:p>
    <w:bookmarkEnd w:id="834"/>
    <w:bookmarkStart w:name="z841" w:id="835"/>
    <w:p>
      <w:pPr>
        <w:spacing w:after="0"/>
        <w:ind w:left="0"/>
        <w:jc w:val="both"/>
      </w:pPr>
      <w:r>
        <w:rPr>
          <w:rFonts w:ascii="Times New Roman"/>
          <w:b w:val="false"/>
          <w:i w:val="false"/>
          <w:color w:val="000000"/>
          <w:sz w:val="28"/>
        </w:rPr>
        <w:t xml:space="preserve">
      </w:t>
      </w:r>
    </w:p>
    <w:bookmarkEnd w:id="835"/>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2" w:id="836"/>
    <w:p>
      <w:pPr>
        <w:spacing w:after="0"/>
        <w:ind w:left="0"/>
        <w:jc w:val="both"/>
      </w:pPr>
      <w:r>
        <w:rPr>
          <w:rFonts w:ascii="Times New Roman"/>
          <w:b w:val="false"/>
          <w:i w:val="false"/>
          <w:color w:val="000000"/>
          <w:sz w:val="28"/>
        </w:rPr>
        <w:t>
      Лейтенант</w:t>
      </w:r>
    </w:p>
    <w:bookmarkEnd w:id="836"/>
    <w:bookmarkStart w:name="z843" w:id="837"/>
    <w:p>
      <w:pPr>
        <w:spacing w:after="0"/>
        <w:ind w:left="0"/>
        <w:jc w:val="both"/>
      </w:pPr>
      <w:r>
        <w:rPr>
          <w:rFonts w:ascii="Times New Roman"/>
          <w:b w:val="false"/>
          <w:i w:val="false"/>
          <w:color w:val="000000"/>
          <w:sz w:val="28"/>
        </w:rPr>
        <w:t xml:space="preserve">
      </w:t>
      </w:r>
    </w:p>
    <w:bookmarkEnd w:id="837"/>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44" w:id="838"/>
    <w:p>
      <w:pPr>
        <w:spacing w:after="0"/>
        <w:ind w:left="0"/>
        <w:jc w:val="both"/>
      </w:pPr>
      <w:r>
        <w:rPr>
          <w:rFonts w:ascii="Times New Roman"/>
          <w:b w:val="false"/>
          <w:i w:val="false"/>
          <w:color w:val="000000"/>
          <w:sz w:val="28"/>
        </w:rPr>
        <w:t>
      Кіші лейтенант</w:t>
      </w:r>
    </w:p>
    <w:bookmarkEnd w:id="838"/>
    <w:bookmarkStart w:name="z845" w:id="839"/>
    <w:p>
      <w:pPr>
        <w:spacing w:after="0"/>
        <w:ind w:left="0"/>
        <w:jc w:val="both"/>
      </w:pPr>
      <w:r>
        <w:rPr>
          <w:rFonts w:ascii="Times New Roman"/>
          <w:b w:val="false"/>
          <w:i w:val="false"/>
          <w:color w:val="000000"/>
          <w:sz w:val="28"/>
        </w:rPr>
        <w:t>
      66-сурет.</w:t>
      </w:r>
    </w:p>
    <w:bookmarkEnd w:id="839"/>
    <w:bookmarkStart w:name="z846" w:id="840"/>
    <w:p>
      <w:pPr>
        <w:spacing w:after="0"/>
        <w:ind w:left="0"/>
        <w:jc w:val="both"/>
      </w:pPr>
      <w:r>
        <w:rPr>
          <w:rFonts w:ascii="Times New Roman"/>
          <w:b w:val="false"/>
          <w:i w:val="false"/>
          <w:color w:val="000000"/>
          <w:sz w:val="28"/>
        </w:rPr>
        <w:t>
      Арнайы атағы бойынша кеуде жолағы (арнайы нысанды киім)</w:t>
      </w:r>
    </w:p>
    <w:bookmarkEnd w:id="840"/>
    <w:bookmarkStart w:name="z847" w:id="841"/>
    <w:p>
      <w:pPr>
        <w:spacing w:after="0"/>
        <w:ind w:left="0"/>
        <w:jc w:val="both"/>
      </w:pPr>
      <w:r>
        <w:rPr>
          <w:rFonts w:ascii="Times New Roman"/>
          <w:b w:val="false"/>
          <w:i w:val="false"/>
          <w:color w:val="000000"/>
          <w:sz w:val="28"/>
        </w:rPr>
        <w:t>
      Кеуде жолақтары</w:t>
      </w:r>
    </w:p>
    <w:bookmarkEnd w:id="841"/>
    <w:bookmarkStart w:name="z848" w:id="842"/>
    <w:p>
      <w:pPr>
        <w:spacing w:after="0"/>
        <w:ind w:left="0"/>
        <w:jc w:val="both"/>
      </w:pPr>
      <w:r>
        <w:rPr>
          <w:rFonts w:ascii="Times New Roman"/>
          <w:b w:val="false"/>
          <w:i w:val="false"/>
          <w:color w:val="000000"/>
          <w:sz w:val="28"/>
        </w:rPr>
        <w:t xml:space="preserve">
      </w:t>
      </w:r>
    </w:p>
    <w:bookmarkEnd w:id="842"/>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49" w:id="843"/>
    <w:p>
      <w:pPr>
        <w:spacing w:after="0"/>
        <w:ind w:left="0"/>
        <w:jc w:val="both"/>
      </w:pPr>
      <w:r>
        <w:rPr>
          <w:rFonts w:ascii="Times New Roman"/>
          <w:b w:val="false"/>
          <w:i w:val="false"/>
          <w:color w:val="000000"/>
          <w:sz w:val="28"/>
        </w:rPr>
        <w:t>
      Аға прапорщик</w:t>
      </w:r>
    </w:p>
    <w:bookmarkEnd w:id="843"/>
    <w:bookmarkStart w:name="z850" w:id="844"/>
    <w:p>
      <w:pPr>
        <w:spacing w:after="0"/>
        <w:ind w:left="0"/>
        <w:jc w:val="both"/>
      </w:pPr>
      <w:r>
        <w:rPr>
          <w:rFonts w:ascii="Times New Roman"/>
          <w:b w:val="false"/>
          <w:i w:val="false"/>
          <w:color w:val="000000"/>
          <w:sz w:val="28"/>
        </w:rPr>
        <w:t xml:space="preserve">
      </w:t>
      </w:r>
    </w:p>
    <w:bookmarkEnd w:id="844"/>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51" w:id="845"/>
    <w:p>
      <w:pPr>
        <w:spacing w:after="0"/>
        <w:ind w:left="0"/>
        <w:jc w:val="both"/>
      </w:pPr>
      <w:r>
        <w:rPr>
          <w:rFonts w:ascii="Times New Roman"/>
          <w:b w:val="false"/>
          <w:i w:val="false"/>
          <w:color w:val="000000"/>
          <w:sz w:val="28"/>
        </w:rPr>
        <w:t>
      Прапорщик</w:t>
      </w:r>
    </w:p>
    <w:bookmarkEnd w:id="845"/>
    <w:bookmarkStart w:name="z852" w:id="846"/>
    <w:p>
      <w:pPr>
        <w:spacing w:after="0"/>
        <w:ind w:left="0"/>
        <w:jc w:val="both"/>
      </w:pPr>
      <w:r>
        <w:rPr>
          <w:rFonts w:ascii="Times New Roman"/>
          <w:b w:val="false"/>
          <w:i w:val="false"/>
          <w:color w:val="000000"/>
          <w:sz w:val="28"/>
        </w:rPr>
        <w:t xml:space="preserve">
      </w:t>
      </w:r>
    </w:p>
    <w:bookmarkEnd w:id="846"/>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53" w:id="847"/>
    <w:p>
      <w:pPr>
        <w:spacing w:after="0"/>
        <w:ind w:left="0"/>
        <w:jc w:val="both"/>
      </w:pPr>
      <w:r>
        <w:rPr>
          <w:rFonts w:ascii="Times New Roman"/>
          <w:b w:val="false"/>
          <w:i w:val="false"/>
          <w:color w:val="000000"/>
          <w:sz w:val="28"/>
        </w:rPr>
        <w:t>
      Старшина</w:t>
      </w:r>
    </w:p>
    <w:bookmarkEnd w:id="847"/>
    <w:bookmarkStart w:name="z854" w:id="848"/>
    <w:p>
      <w:pPr>
        <w:spacing w:after="0"/>
        <w:ind w:left="0"/>
        <w:jc w:val="both"/>
      </w:pPr>
      <w:r>
        <w:rPr>
          <w:rFonts w:ascii="Times New Roman"/>
          <w:b w:val="false"/>
          <w:i w:val="false"/>
          <w:color w:val="000000"/>
          <w:sz w:val="28"/>
        </w:rPr>
        <w:t xml:space="preserve">
      </w:t>
      </w:r>
    </w:p>
    <w:bookmarkEnd w:id="848"/>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55" w:id="849"/>
    <w:p>
      <w:pPr>
        <w:spacing w:after="0"/>
        <w:ind w:left="0"/>
        <w:jc w:val="both"/>
      </w:pPr>
      <w:r>
        <w:rPr>
          <w:rFonts w:ascii="Times New Roman"/>
          <w:b w:val="false"/>
          <w:i w:val="false"/>
          <w:color w:val="000000"/>
          <w:sz w:val="28"/>
        </w:rPr>
        <w:t>
      Аға сержант</w:t>
      </w:r>
    </w:p>
    <w:bookmarkEnd w:id="849"/>
    <w:bookmarkStart w:name="z856" w:id="850"/>
    <w:p>
      <w:pPr>
        <w:spacing w:after="0"/>
        <w:ind w:left="0"/>
        <w:jc w:val="both"/>
      </w:pPr>
      <w:r>
        <w:rPr>
          <w:rFonts w:ascii="Times New Roman"/>
          <w:b w:val="false"/>
          <w:i w:val="false"/>
          <w:color w:val="000000"/>
          <w:sz w:val="28"/>
        </w:rPr>
        <w:t>
      67-сурет.</w:t>
      </w:r>
    </w:p>
    <w:bookmarkEnd w:id="850"/>
    <w:bookmarkStart w:name="z857" w:id="851"/>
    <w:p>
      <w:pPr>
        <w:spacing w:after="0"/>
        <w:ind w:left="0"/>
        <w:jc w:val="both"/>
      </w:pPr>
      <w:r>
        <w:rPr>
          <w:rFonts w:ascii="Times New Roman"/>
          <w:b w:val="false"/>
          <w:i w:val="false"/>
          <w:color w:val="000000"/>
          <w:sz w:val="28"/>
        </w:rPr>
        <w:t>
      Арнайы атағы бойынша кеуде жолағы (арнайы нысанды киім)</w:t>
      </w:r>
    </w:p>
    <w:bookmarkEnd w:id="851"/>
    <w:bookmarkStart w:name="z858" w:id="852"/>
    <w:p>
      <w:pPr>
        <w:spacing w:after="0"/>
        <w:ind w:left="0"/>
        <w:jc w:val="both"/>
      </w:pPr>
      <w:r>
        <w:rPr>
          <w:rFonts w:ascii="Times New Roman"/>
          <w:b w:val="false"/>
          <w:i w:val="false"/>
          <w:color w:val="000000"/>
          <w:sz w:val="28"/>
        </w:rPr>
        <w:t>
      Кеуде жолақтары</w:t>
      </w:r>
    </w:p>
    <w:bookmarkEnd w:id="852"/>
    <w:bookmarkStart w:name="z859" w:id="853"/>
    <w:p>
      <w:pPr>
        <w:spacing w:after="0"/>
        <w:ind w:left="0"/>
        <w:jc w:val="both"/>
      </w:pPr>
      <w:r>
        <w:rPr>
          <w:rFonts w:ascii="Times New Roman"/>
          <w:b w:val="false"/>
          <w:i w:val="false"/>
          <w:color w:val="000000"/>
          <w:sz w:val="28"/>
        </w:rPr>
        <w:t xml:space="preserve">
      </w:t>
      </w:r>
    </w:p>
    <w:bookmarkEnd w:id="853"/>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60" w:id="854"/>
    <w:p>
      <w:pPr>
        <w:spacing w:after="0"/>
        <w:ind w:left="0"/>
        <w:jc w:val="both"/>
      </w:pPr>
      <w:r>
        <w:rPr>
          <w:rFonts w:ascii="Times New Roman"/>
          <w:b w:val="false"/>
          <w:i w:val="false"/>
          <w:color w:val="000000"/>
          <w:sz w:val="28"/>
        </w:rPr>
        <w:t>
      Сержант</w:t>
      </w:r>
    </w:p>
    <w:bookmarkEnd w:id="854"/>
    <w:bookmarkStart w:name="z861" w:id="855"/>
    <w:p>
      <w:pPr>
        <w:spacing w:after="0"/>
        <w:ind w:left="0"/>
        <w:jc w:val="both"/>
      </w:pPr>
      <w:r>
        <w:rPr>
          <w:rFonts w:ascii="Times New Roman"/>
          <w:b w:val="false"/>
          <w:i w:val="false"/>
          <w:color w:val="000000"/>
          <w:sz w:val="28"/>
        </w:rPr>
        <w:t xml:space="preserve">
      </w:t>
      </w:r>
    </w:p>
    <w:bookmarkEnd w:id="855"/>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62" w:id="856"/>
    <w:p>
      <w:pPr>
        <w:spacing w:after="0"/>
        <w:ind w:left="0"/>
        <w:jc w:val="both"/>
      </w:pPr>
      <w:r>
        <w:rPr>
          <w:rFonts w:ascii="Times New Roman"/>
          <w:b w:val="false"/>
          <w:i w:val="false"/>
          <w:color w:val="000000"/>
          <w:sz w:val="28"/>
        </w:rPr>
        <w:t>
      Кіші сержант</w:t>
      </w:r>
    </w:p>
    <w:bookmarkEnd w:id="856"/>
    <w:bookmarkStart w:name="z863" w:id="857"/>
    <w:p>
      <w:pPr>
        <w:spacing w:after="0"/>
        <w:ind w:left="0"/>
        <w:jc w:val="both"/>
      </w:pPr>
      <w:r>
        <w:rPr>
          <w:rFonts w:ascii="Times New Roman"/>
          <w:b w:val="false"/>
          <w:i w:val="false"/>
          <w:color w:val="000000"/>
          <w:sz w:val="28"/>
        </w:rPr>
        <w:t xml:space="preserve">
      </w:t>
      </w:r>
    </w:p>
    <w:bookmarkEnd w:id="857"/>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64" w:id="858"/>
    <w:p>
      <w:pPr>
        <w:spacing w:after="0"/>
        <w:ind w:left="0"/>
        <w:jc w:val="both"/>
      </w:pPr>
      <w:r>
        <w:rPr>
          <w:rFonts w:ascii="Times New Roman"/>
          <w:b w:val="false"/>
          <w:i w:val="false"/>
          <w:color w:val="000000"/>
          <w:sz w:val="28"/>
        </w:rPr>
        <w:t>
      Қатардағы</w:t>
      </w:r>
    </w:p>
    <w:bookmarkEnd w:id="858"/>
    <w:bookmarkStart w:name="z865" w:id="859"/>
    <w:p>
      <w:pPr>
        <w:spacing w:after="0"/>
        <w:ind w:left="0"/>
        <w:jc w:val="both"/>
      </w:pPr>
      <w:r>
        <w:rPr>
          <w:rFonts w:ascii="Times New Roman"/>
          <w:b w:val="false"/>
          <w:i w:val="false"/>
          <w:color w:val="000000"/>
          <w:sz w:val="28"/>
        </w:rPr>
        <w:t>
      68-сурет.</w:t>
      </w:r>
    </w:p>
    <w:bookmarkEnd w:id="859"/>
    <w:bookmarkStart w:name="z866" w:id="860"/>
    <w:p>
      <w:pPr>
        <w:spacing w:after="0"/>
        <w:ind w:left="0"/>
        <w:jc w:val="both"/>
      </w:pPr>
      <w:r>
        <w:rPr>
          <w:rFonts w:ascii="Times New Roman"/>
          <w:b w:val="false"/>
          <w:i w:val="false"/>
          <w:color w:val="000000"/>
          <w:sz w:val="28"/>
        </w:rPr>
        <w:t>
      Арнайы атағы бойынша кеуде жолағы (арнайы нысанды киім)</w:t>
      </w:r>
    </w:p>
    <w:bookmarkEnd w:id="860"/>
    <w:bookmarkStart w:name="z867" w:id="861"/>
    <w:p>
      <w:pPr>
        <w:spacing w:after="0"/>
        <w:ind w:left="0"/>
        <w:jc w:val="both"/>
      </w:pPr>
      <w:r>
        <w:rPr>
          <w:rFonts w:ascii="Times New Roman"/>
          <w:b w:val="false"/>
          <w:i w:val="false"/>
          <w:color w:val="000000"/>
          <w:sz w:val="28"/>
        </w:rPr>
        <w:t>
      Кеуде жолақтары</w:t>
      </w:r>
    </w:p>
    <w:bookmarkEnd w:id="861"/>
    <w:bookmarkStart w:name="z868" w:id="862"/>
    <w:p>
      <w:pPr>
        <w:spacing w:after="0"/>
        <w:ind w:left="0"/>
        <w:jc w:val="both"/>
      </w:pPr>
      <w:r>
        <w:rPr>
          <w:rFonts w:ascii="Times New Roman"/>
          <w:b w:val="false"/>
          <w:i w:val="false"/>
          <w:color w:val="000000"/>
          <w:sz w:val="28"/>
        </w:rPr>
        <w:t xml:space="preserve">
      </w:t>
      </w:r>
    </w:p>
    <w:bookmarkEnd w:id="862"/>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69" w:id="863"/>
    <w:p>
      <w:pPr>
        <w:spacing w:after="0"/>
        <w:ind w:left="0"/>
        <w:jc w:val="both"/>
      </w:pPr>
      <w:r>
        <w:rPr>
          <w:rFonts w:ascii="Times New Roman"/>
          <w:b w:val="false"/>
          <w:i w:val="false"/>
          <w:color w:val="000000"/>
          <w:sz w:val="28"/>
        </w:rPr>
        <w:t>
      "Старшина" атағы бар курсант</w:t>
      </w:r>
    </w:p>
    <w:bookmarkEnd w:id="863"/>
    <w:bookmarkStart w:name="z870" w:id="864"/>
    <w:p>
      <w:pPr>
        <w:spacing w:after="0"/>
        <w:ind w:left="0"/>
        <w:jc w:val="both"/>
      </w:pPr>
      <w:r>
        <w:rPr>
          <w:rFonts w:ascii="Times New Roman"/>
          <w:b w:val="false"/>
          <w:i w:val="false"/>
          <w:color w:val="000000"/>
          <w:sz w:val="28"/>
        </w:rPr>
        <w:t xml:space="preserve">
      </w:t>
      </w:r>
    </w:p>
    <w:bookmarkEnd w:id="864"/>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1" w:id="865"/>
    <w:p>
      <w:pPr>
        <w:spacing w:after="0"/>
        <w:ind w:left="0"/>
        <w:jc w:val="both"/>
      </w:pPr>
      <w:r>
        <w:rPr>
          <w:rFonts w:ascii="Times New Roman"/>
          <w:b w:val="false"/>
          <w:i w:val="false"/>
          <w:color w:val="000000"/>
          <w:sz w:val="28"/>
        </w:rPr>
        <w:t>
      "Аға сержант" атағы бар курсант</w:t>
      </w:r>
    </w:p>
    <w:bookmarkEnd w:id="865"/>
    <w:bookmarkStart w:name="z872" w:id="866"/>
    <w:p>
      <w:pPr>
        <w:spacing w:after="0"/>
        <w:ind w:left="0"/>
        <w:jc w:val="both"/>
      </w:pPr>
      <w:r>
        <w:rPr>
          <w:rFonts w:ascii="Times New Roman"/>
          <w:b w:val="false"/>
          <w:i w:val="false"/>
          <w:color w:val="000000"/>
          <w:sz w:val="28"/>
        </w:rPr>
        <w:t xml:space="preserve">
      </w:t>
      </w:r>
    </w:p>
    <w:bookmarkEnd w:id="866"/>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3" w:id="867"/>
    <w:p>
      <w:pPr>
        <w:spacing w:after="0"/>
        <w:ind w:left="0"/>
        <w:jc w:val="both"/>
      </w:pPr>
      <w:r>
        <w:rPr>
          <w:rFonts w:ascii="Times New Roman"/>
          <w:b w:val="false"/>
          <w:i w:val="false"/>
          <w:color w:val="000000"/>
          <w:sz w:val="28"/>
        </w:rPr>
        <w:t>
      "Сержант" атағы бар курсант</w:t>
      </w:r>
    </w:p>
    <w:bookmarkEnd w:id="867"/>
    <w:bookmarkStart w:name="z874" w:id="868"/>
    <w:p>
      <w:pPr>
        <w:spacing w:after="0"/>
        <w:ind w:left="0"/>
        <w:jc w:val="both"/>
      </w:pPr>
      <w:r>
        <w:rPr>
          <w:rFonts w:ascii="Times New Roman"/>
          <w:b w:val="false"/>
          <w:i w:val="false"/>
          <w:color w:val="000000"/>
          <w:sz w:val="28"/>
        </w:rPr>
        <w:t xml:space="preserve">
      </w:t>
      </w:r>
    </w:p>
    <w:bookmarkEnd w:id="868"/>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5" w:id="869"/>
    <w:p>
      <w:pPr>
        <w:spacing w:after="0"/>
        <w:ind w:left="0"/>
        <w:jc w:val="both"/>
      </w:pPr>
      <w:r>
        <w:rPr>
          <w:rFonts w:ascii="Times New Roman"/>
          <w:b w:val="false"/>
          <w:i w:val="false"/>
          <w:color w:val="000000"/>
          <w:sz w:val="28"/>
        </w:rPr>
        <w:t>
      "Кіші сержант" атағы бар курсант</w:t>
      </w:r>
    </w:p>
    <w:bookmarkEnd w:id="869"/>
    <w:bookmarkStart w:name="z876" w:id="870"/>
    <w:p>
      <w:pPr>
        <w:spacing w:after="0"/>
        <w:ind w:left="0"/>
        <w:jc w:val="both"/>
      </w:pPr>
      <w:r>
        <w:rPr>
          <w:rFonts w:ascii="Times New Roman"/>
          <w:b w:val="false"/>
          <w:i w:val="false"/>
          <w:color w:val="000000"/>
          <w:sz w:val="28"/>
        </w:rPr>
        <w:t xml:space="preserve">
      </w:t>
      </w:r>
    </w:p>
    <w:bookmarkEnd w:id="870"/>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77" w:id="871"/>
    <w:p>
      <w:pPr>
        <w:spacing w:after="0"/>
        <w:ind w:left="0"/>
        <w:jc w:val="both"/>
      </w:pPr>
      <w:r>
        <w:rPr>
          <w:rFonts w:ascii="Times New Roman"/>
          <w:b w:val="false"/>
          <w:i w:val="false"/>
          <w:color w:val="000000"/>
          <w:sz w:val="28"/>
        </w:rPr>
        <w:t>
      "қатардағы" атағы бар курсант</w:t>
      </w:r>
    </w:p>
    <w:bookmarkEnd w:id="871"/>
    <w:bookmarkStart w:name="z878" w:id="872"/>
    <w:p>
      <w:pPr>
        <w:spacing w:after="0"/>
        <w:ind w:left="0"/>
        <w:jc w:val="both"/>
      </w:pPr>
      <w:r>
        <w:rPr>
          <w:rFonts w:ascii="Times New Roman"/>
          <w:b w:val="false"/>
          <w:i w:val="false"/>
          <w:color w:val="000000"/>
          <w:sz w:val="28"/>
        </w:rPr>
        <w:t>
      69-сурет.</w:t>
      </w:r>
    </w:p>
    <w:bookmarkEnd w:id="872"/>
    <w:bookmarkStart w:name="z879" w:id="873"/>
    <w:p>
      <w:pPr>
        <w:spacing w:after="0"/>
        <w:ind w:left="0"/>
        <w:jc w:val="both"/>
      </w:pPr>
      <w:r>
        <w:rPr>
          <w:rFonts w:ascii="Times New Roman"/>
          <w:b w:val="false"/>
          <w:i w:val="false"/>
          <w:color w:val="000000"/>
          <w:sz w:val="28"/>
        </w:rPr>
        <w:t>
      Арнайы атағы бойынша кеуде жолағы (арнайы нысанды киім)</w:t>
      </w:r>
    </w:p>
    <w:bookmarkEnd w:id="873"/>
    <w:bookmarkStart w:name="z880" w:id="874"/>
    <w:p>
      <w:pPr>
        <w:spacing w:after="0"/>
        <w:ind w:left="0"/>
        <w:jc w:val="both"/>
      </w:pPr>
      <w:r>
        <w:rPr>
          <w:rFonts w:ascii="Times New Roman"/>
          <w:b w:val="false"/>
          <w:i w:val="false"/>
          <w:color w:val="000000"/>
          <w:sz w:val="28"/>
        </w:rPr>
        <w:t>
      Кеуде жолақтары</w:t>
      </w:r>
    </w:p>
    <w:bookmarkEnd w:id="874"/>
    <w:bookmarkStart w:name="z881" w:id="875"/>
    <w:p>
      <w:pPr>
        <w:spacing w:after="0"/>
        <w:ind w:left="0"/>
        <w:jc w:val="both"/>
      </w:pPr>
      <w:r>
        <w:rPr>
          <w:rFonts w:ascii="Times New Roman"/>
          <w:b w:val="false"/>
          <w:i w:val="false"/>
          <w:color w:val="000000"/>
          <w:sz w:val="28"/>
        </w:rPr>
        <w:t xml:space="preserve">
      </w:t>
      </w:r>
    </w:p>
    <w:bookmarkEnd w:id="875"/>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2" w:id="876"/>
    <w:p>
      <w:pPr>
        <w:spacing w:after="0"/>
        <w:ind w:left="0"/>
        <w:jc w:val="both"/>
      </w:pPr>
      <w:r>
        <w:rPr>
          <w:rFonts w:ascii="Times New Roman"/>
          <w:b w:val="false"/>
          <w:i w:val="false"/>
          <w:color w:val="000000"/>
          <w:sz w:val="28"/>
        </w:rPr>
        <w:t>
      Бірінші оң қан тобы</w:t>
      </w:r>
    </w:p>
    <w:bookmarkEnd w:id="876"/>
    <w:bookmarkStart w:name="z883" w:id="877"/>
    <w:p>
      <w:pPr>
        <w:spacing w:after="0"/>
        <w:ind w:left="0"/>
        <w:jc w:val="both"/>
      </w:pPr>
      <w:r>
        <w:rPr>
          <w:rFonts w:ascii="Times New Roman"/>
          <w:b w:val="false"/>
          <w:i w:val="false"/>
          <w:color w:val="000000"/>
          <w:sz w:val="28"/>
        </w:rPr>
        <w:t xml:space="preserve">
      </w:t>
      </w:r>
    </w:p>
    <w:bookmarkEnd w:id="877"/>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4" w:id="878"/>
    <w:p>
      <w:pPr>
        <w:spacing w:after="0"/>
        <w:ind w:left="0"/>
        <w:jc w:val="both"/>
      </w:pPr>
      <w:r>
        <w:rPr>
          <w:rFonts w:ascii="Times New Roman"/>
          <w:b w:val="false"/>
          <w:i w:val="false"/>
          <w:color w:val="000000"/>
          <w:sz w:val="28"/>
        </w:rPr>
        <w:t>
      Бірінші теріс қан тобы</w:t>
      </w:r>
    </w:p>
    <w:bookmarkEnd w:id="878"/>
    <w:bookmarkStart w:name="z885" w:id="879"/>
    <w:p>
      <w:pPr>
        <w:spacing w:after="0"/>
        <w:ind w:left="0"/>
        <w:jc w:val="both"/>
      </w:pPr>
      <w:r>
        <w:rPr>
          <w:rFonts w:ascii="Times New Roman"/>
          <w:b w:val="false"/>
          <w:i w:val="false"/>
          <w:color w:val="000000"/>
          <w:sz w:val="28"/>
        </w:rPr>
        <w:t xml:space="preserve">
      </w:t>
      </w:r>
    </w:p>
    <w:bookmarkEnd w:id="879"/>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6" w:id="880"/>
    <w:p>
      <w:pPr>
        <w:spacing w:after="0"/>
        <w:ind w:left="0"/>
        <w:jc w:val="both"/>
      </w:pPr>
      <w:r>
        <w:rPr>
          <w:rFonts w:ascii="Times New Roman"/>
          <w:b w:val="false"/>
          <w:i w:val="false"/>
          <w:color w:val="000000"/>
          <w:sz w:val="28"/>
        </w:rPr>
        <w:t>
      Екінші оң қан тобы</w:t>
      </w:r>
    </w:p>
    <w:bookmarkEnd w:id="880"/>
    <w:bookmarkStart w:name="z887" w:id="881"/>
    <w:p>
      <w:pPr>
        <w:spacing w:after="0"/>
        <w:ind w:left="0"/>
        <w:jc w:val="both"/>
      </w:pPr>
      <w:r>
        <w:rPr>
          <w:rFonts w:ascii="Times New Roman"/>
          <w:b w:val="false"/>
          <w:i w:val="false"/>
          <w:color w:val="000000"/>
          <w:sz w:val="28"/>
        </w:rPr>
        <w:t xml:space="preserve">
      </w:t>
      </w:r>
    </w:p>
    <w:bookmarkEnd w:id="881"/>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8" w:id="882"/>
    <w:p>
      <w:pPr>
        <w:spacing w:after="0"/>
        <w:ind w:left="0"/>
        <w:jc w:val="both"/>
      </w:pPr>
      <w:r>
        <w:rPr>
          <w:rFonts w:ascii="Times New Roman"/>
          <w:b w:val="false"/>
          <w:i w:val="false"/>
          <w:color w:val="000000"/>
          <w:sz w:val="28"/>
        </w:rPr>
        <w:t>
      Екінші теріс қан тобы</w:t>
      </w:r>
    </w:p>
    <w:bookmarkEnd w:id="882"/>
    <w:bookmarkStart w:name="z889" w:id="883"/>
    <w:p>
      <w:pPr>
        <w:spacing w:after="0"/>
        <w:ind w:left="0"/>
        <w:jc w:val="both"/>
      </w:pPr>
      <w:r>
        <w:rPr>
          <w:rFonts w:ascii="Times New Roman"/>
          <w:b w:val="false"/>
          <w:i w:val="false"/>
          <w:color w:val="000000"/>
          <w:sz w:val="28"/>
        </w:rPr>
        <w:t>
      70-сурет.</w:t>
      </w:r>
    </w:p>
    <w:bookmarkEnd w:id="883"/>
    <w:bookmarkStart w:name="z890" w:id="884"/>
    <w:p>
      <w:pPr>
        <w:spacing w:after="0"/>
        <w:ind w:left="0"/>
        <w:jc w:val="both"/>
      </w:pPr>
      <w:r>
        <w:rPr>
          <w:rFonts w:ascii="Times New Roman"/>
          <w:b w:val="false"/>
          <w:i w:val="false"/>
          <w:color w:val="000000"/>
          <w:sz w:val="28"/>
        </w:rPr>
        <w:t>
      Қан тобы көрсетілген кеуде жолағы (арнайы нысанды киім)</w:t>
      </w:r>
    </w:p>
    <w:bookmarkEnd w:id="884"/>
    <w:bookmarkStart w:name="z891" w:id="885"/>
    <w:p>
      <w:pPr>
        <w:spacing w:after="0"/>
        <w:ind w:left="0"/>
        <w:jc w:val="both"/>
      </w:pPr>
      <w:r>
        <w:rPr>
          <w:rFonts w:ascii="Times New Roman"/>
          <w:b w:val="false"/>
          <w:i w:val="false"/>
          <w:color w:val="000000"/>
          <w:sz w:val="28"/>
        </w:rPr>
        <w:t>
      Кеуде жолағы</w:t>
      </w:r>
    </w:p>
    <w:bookmarkEnd w:id="885"/>
    <w:bookmarkStart w:name="z892" w:id="886"/>
    <w:p>
      <w:pPr>
        <w:spacing w:after="0"/>
        <w:ind w:left="0"/>
        <w:jc w:val="both"/>
      </w:pPr>
      <w:r>
        <w:rPr>
          <w:rFonts w:ascii="Times New Roman"/>
          <w:b w:val="false"/>
          <w:i w:val="false"/>
          <w:color w:val="000000"/>
          <w:sz w:val="28"/>
        </w:rPr>
        <w:t xml:space="preserve">
      </w:t>
      </w:r>
    </w:p>
    <w:bookmarkEnd w:id="886"/>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93" w:id="887"/>
    <w:p>
      <w:pPr>
        <w:spacing w:after="0"/>
        <w:ind w:left="0"/>
        <w:jc w:val="both"/>
      </w:pPr>
      <w:r>
        <w:rPr>
          <w:rFonts w:ascii="Times New Roman"/>
          <w:b w:val="false"/>
          <w:i w:val="false"/>
          <w:color w:val="000000"/>
          <w:sz w:val="28"/>
        </w:rPr>
        <w:t>
      Үшінші оң қан тобы</w:t>
      </w:r>
    </w:p>
    <w:bookmarkEnd w:id="887"/>
    <w:bookmarkStart w:name="z894" w:id="888"/>
    <w:p>
      <w:pPr>
        <w:spacing w:after="0"/>
        <w:ind w:left="0"/>
        <w:jc w:val="both"/>
      </w:pPr>
      <w:r>
        <w:rPr>
          <w:rFonts w:ascii="Times New Roman"/>
          <w:b w:val="false"/>
          <w:i w:val="false"/>
          <w:color w:val="000000"/>
          <w:sz w:val="28"/>
        </w:rPr>
        <w:t xml:space="preserve">
      </w:t>
      </w:r>
    </w:p>
    <w:bookmarkEnd w:id="888"/>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95" w:id="889"/>
    <w:p>
      <w:pPr>
        <w:spacing w:after="0"/>
        <w:ind w:left="0"/>
        <w:jc w:val="both"/>
      </w:pPr>
      <w:r>
        <w:rPr>
          <w:rFonts w:ascii="Times New Roman"/>
          <w:b w:val="false"/>
          <w:i w:val="false"/>
          <w:color w:val="000000"/>
          <w:sz w:val="28"/>
        </w:rPr>
        <w:t>
      Үшінші теріс қан тобы</w:t>
      </w:r>
    </w:p>
    <w:bookmarkEnd w:id="889"/>
    <w:bookmarkStart w:name="z896" w:id="890"/>
    <w:p>
      <w:pPr>
        <w:spacing w:after="0"/>
        <w:ind w:left="0"/>
        <w:jc w:val="both"/>
      </w:pPr>
      <w:r>
        <w:rPr>
          <w:rFonts w:ascii="Times New Roman"/>
          <w:b w:val="false"/>
          <w:i w:val="false"/>
          <w:color w:val="000000"/>
          <w:sz w:val="28"/>
        </w:rPr>
        <w:t xml:space="preserve">
      </w:t>
      </w:r>
    </w:p>
    <w:bookmarkEnd w:id="890"/>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97" w:id="891"/>
    <w:p>
      <w:pPr>
        <w:spacing w:after="0"/>
        <w:ind w:left="0"/>
        <w:jc w:val="both"/>
      </w:pPr>
      <w:r>
        <w:rPr>
          <w:rFonts w:ascii="Times New Roman"/>
          <w:b w:val="false"/>
          <w:i w:val="false"/>
          <w:color w:val="000000"/>
          <w:sz w:val="28"/>
        </w:rPr>
        <w:t>
      Төртінші оң қан тобы</w:t>
      </w:r>
    </w:p>
    <w:bookmarkEnd w:id="891"/>
    <w:bookmarkStart w:name="z898" w:id="892"/>
    <w:p>
      <w:pPr>
        <w:spacing w:after="0"/>
        <w:ind w:left="0"/>
        <w:jc w:val="both"/>
      </w:pPr>
      <w:r>
        <w:rPr>
          <w:rFonts w:ascii="Times New Roman"/>
          <w:b w:val="false"/>
          <w:i w:val="false"/>
          <w:color w:val="000000"/>
          <w:sz w:val="28"/>
        </w:rPr>
        <w:t xml:space="preserve">
      </w:t>
      </w:r>
    </w:p>
    <w:bookmarkEnd w:id="892"/>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99" w:id="893"/>
    <w:p>
      <w:pPr>
        <w:spacing w:after="0"/>
        <w:ind w:left="0"/>
        <w:jc w:val="both"/>
      </w:pPr>
      <w:r>
        <w:rPr>
          <w:rFonts w:ascii="Times New Roman"/>
          <w:b w:val="false"/>
          <w:i w:val="false"/>
          <w:color w:val="000000"/>
          <w:sz w:val="28"/>
        </w:rPr>
        <w:t>
      Төртінші теріс қан тобы</w:t>
      </w:r>
    </w:p>
    <w:bookmarkEnd w:id="893"/>
    <w:bookmarkStart w:name="z900" w:id="894"/>
    <w:p>
      <w:pPr>
        <w:spacing w:after="0"/>
        <w:ind w:left="0"/>
        <w:jc w:val="both"/>
      </w:pPr>
      <w:r>
        <w:rPr>
          <w:rFonts w:ascii="Times New Roman"/>
          <w:b w:val="false"/>
          <w:i w:val="false"/>
          <w:color w:val="000000"/>
          <w:sz w:val="28"/>
        </w:rPr>
        <w:t>
      71-сурет.</w:t>
      </w:r>
    </w:p>
    <w:bookmarkEnd w:id="894"/>
    <w:bookmarkStart w:name="z901" w:id="895"/>
    <w:p>
      <w:pPr>
        <w:spacing w:after="0"/>
        <w:ind w:left="0"/>
        <w:jc w:val="both"/>
      </w:pPr>
      <w:r>
        <w:rPr>
          <w:rFonts w:ascii="Times New Roman"/>
          <w:b w:val="false"/>
          <w:i w:val="false"/>
          <w:color w:val="000000"/>
          <w:sz w:val="28"/>
        </w:rPr>
        <w:t>
      Қан тобы көрсетілген кеуде жолағы (арнайы нысанды киім)</w:t>
      </w:r>
    </w:p>
    <w:bookmarkEnd w:id="895"/>
    <w:bookmarkStart w:name="z902" w:id="896"/>
    <w:p>
      <w:pPr>
        <w:spacing w:after="0"/>
        <w:ind w:left="0"/>
        <w:jc w:val="both"/>
      </w:pPr>
      <w:r>
        <w:rPr>
          <w:rFonts w:ascii="Times New Roman"/>
          <w:b w:val="false"/>
          <w:i w:val="false"/>
          <w:color w:val="000000"/>
          <w:sz w:val="28"/>
        </w:rPr>
        <w:t>
      Кеуде жолағы</w:t>
      </w:r>
    </w:p>
    <w:bookmarkEnd w:id="896"/>
    <w:bookmarkStart w:name="z903" w:id="897"/>
    <w:p>
      <w:pPr>
        <w:spacing w:after="0"/>
        <w:ind w:left="0"/>
        <w:jc w:val="both"/>
      </w:pPr>
      <w:r>
        <w:rPr>
          <w:rFonts w:ascii="Times New Roman"/>
          <w:b w:val="false"/>
          <w:i w:val="false"/>
          <w:color w:val="000000"/>
          <w:sz w:val="28"/>
        </w:rPr>
        <w:t xml:space="preserve">
      </w:t>
      </w:r>
    </w:p>
    <w:bookmarkEnd w:id="897"/>
    <w:p>
      <w:pPr>
        <w:spacing w:after="0"/>
        <w:ind w:left="0"/>
        <w:jc w:val="both"/>
      </w:pPr>
      <w:r>
        <w:drawing>
          <wp:inline distT="0" distB="0" distL="0" distR="0">
            <wp:extent cx="5308600" cy="297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5308600" cy="297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04" w:id="898"/>
    <w:p>
      <w:pPr>
        <w:spacing w:after="0"/>
        <w:ind w:left="0"/>
        <w:jc w:val="both"/>
      </w:pPr>
      <w:r>
        <w:rPr>
          <w:rFonts w:ascii="Times New Roman"/>
          <w:b w:val="false"/>
          <w:i w:val="false"/>
          <w:color w:val="000000"/>
          <w:sz w:val="28"/>
        </w:rPr>
        <w:t>
      Кеуденің сол жағына тігіледі</w:t>
      </w:r>
    </w:p>
    <w:bookmarkEnd w:id="898"/>
    <w:bookmarkStart w:name="z905" w:id="899"/>
    <w:p>
      <w:pPr>
        <w:spacing w:after="0"/>
        <w:ind w:left="0"/>
        <w:jc w:val="both"/>
      </w:pPr>
      <w:r>
        <w:rPr>
          <w:rFonts w:ascii="Times New Roman"/>
          <w:b w:val="false"/>
          <w:i w:val="false"/>
          <w:color w:val="000000"/>
          <w:sz w:val="28"/>
        </w:rPr>
        <w:t xml:space="preserve">
      </w:t>
      </w:r>
    </w:p>
    <w:bookmarkEnd w:id="899"/>
    <w:p>
      <w:pPr>
        <w:spacing w:after="0"/>
        <w:ind w:left="0"/>
        <w:jc w:val="both"/>
      </w:pPr>
      <w:r>
        <w:drawing>
          <wp:inline distT="0" distB="0" distL="0" distR="0">
            <wp:extent cx="5308600" cy="297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5308600" cy="297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06" w:id="900"/>
    <w:p>
      <w:pPr>
        <w:spacing w:after="0"/>
        <w:ind w:left="0"/>
        <w:jc w:val="both"/>
      </w:pPr>
      <w:r>
        <w:rPr>
          <w:rFonts w:ascii="Times New Roman"/>
          <w:b w:val="false"/>
          <w:i w:val="false"/>
          <w:color w:val="000000"/>
          <w:sz w:val="28"/>
        </w:rPr>
        <w:t>
      Кеуденің оң жағына тігіледі</w:t>
      </w:r>
    </w:p>
    <w:bookmarkEnd w:id="900"/>
    <w:bookmarkStart w:name="z907" w:id="901"/>
    <w:p>
      <w:pPr>
        <w:spacing w:after="0"/>
        <w:ind w:left="0"/>
        <w:jc w:val="both"/>
      </w:pPr>
      <w:r>
        <w:rPr>
          <w:rFonts w:ascii="Times New Roman"/>
          <w:b w:val="false"/>
          <w:i w:val="false"/>
          <w:color w:val="000000"/>
          <w:sz w:val="28"/>
        </w:rPr>
        <w:t>
      72-сурет.</w:t>
      </w:r>
    </w:p>
    <w:bookmarkEnd w:id="901"/>
    <w:bookmarkStart w:name="z908" w:id="902"/>
    <w:p>
      <w:pPr>
        <w:spacing w:after="0"/>
        <w:ind w:left="0"/>
        <w:jc w:val="both"/>
      </w:pPr>
      <w:r>
        <w:rPr>
          <w:rFonts w:ascii="Times New Roman"/>
          <w:b w:val="false"/>
          <w:i w:val="false"/>
          <w:color w:val="000000"/>
          <w:sz w:val="28"/>
        </w:rPr>
        <w:t>
      Ұзын немесе қысқа жеңді күртенің кеуде жолақтары</w:t>
      </w:r>
    </w:p>
    <w:bookmarkEnd w:id="902"/>
    <w:bookmarkStart w:name="z909" w:id="903"/>
    <w:p>
      <w:pPr>
        <w:spacing w:after="0"/>
        <w:ind w:left="0"/>
        <w:jc w:val="both"/>
      </w:pPr>
      <w:r>
        <w:rPr>
          <w:rFonts w:ascii="Times New Roman"/>
          <w:b w:val="false"/>
          <w:i w:val="false"/>
          <w:color w:val="000000"/>
          <w:sz w:val="28"/>
        </w:rPr>
        <w:t>
      (кеңсе формасы)</w:t>
      </w:r>
    </w:p>
    <w:bookmarkEnd w:id="903"/>
    <w:bookmarkStart w:name="z910" w:id="904"/>
    <w:p>
      <w:pPr>
        <w:spacing w:after="0"/>
        <w:ind w:left="0"/>
        <w:jc w:val="both"/>
      </w:pPr>
      <w:r>
        <w:rPr>
          <w:rFonts w:ascii="Times New Roman"/>
          <w:b w:val="false"/>
          <w:i w:val="false"/>
          <w:color w:val="000000"/>
          <w:sz w:val="28"/>
        </w:rPr>
        <w:t>
      Төсбелгі</w:t>
      </w:r>
    </w:p>
    <w:bookmarkEnd w:id="904"/>
    <w:bookmarkStart w:name="z911" w:id="905"/>
    <w:p>
      <w:pPr>
        <w:spacing w:after="0"/>
        <w:ind w:left="0"/>
        <w:jc w:val="both"/>
      </w:pPr>
      <w:r>
        <w:rPr>
          <w:rFonts w:ascii="Times New Roman"/>
          <w:b w:val="false"/>
          <w:i w:val="false"/>
          <w:color w:val="000000"/>
          <w:sz w:val="28"/>
        </w:rPr>
        <w:t xml:space="preserve">
      </w:t>
      </w:r>
    </w:p>
    <w:bookmarkEnd w:id="905"/>
    <w:p>
      <w:pPr>
        <w:spacing w:after="0"/>
        <w:ind w:left="0"/>
        <w:jc w:val="both"/>
      </w:pPr>
      <w:r>
        <w:drawing>
          <wp:inline distT="0" distB="0" distL="0" distR="0">
            <wp:extent cx="31242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31242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912" w:id="906"/>
    <w:p>
      <w:pPr>
        <w:spacing w:after="0"/>
        <w:ind w:left="0"/>
        <w:jc w:val="both"/>
      </w:pPr>
      <w:r>
        <w:rPr>
          <w:rFonts w:ascii="Times New Roman"/>
          <w:b w:val="false"/>
          <w:i w:val="false"/>
          <w:color w:val="000000"/>
          <w:sz w:val="28"/>
        </w:rPr>
        <w:t>
      Төсбелгі</w:t>
      </w:r>
    </w:p>
    <w:bookmarkEnd w:id="906"/>
    <w:bookmarkStart w:name="z913" w:id="907"/>
    <w:p>
      <w:pPr>
        <w:spacing w:after="0"/>
        <w:ind w:left="0"/>
        <w:jc w:val="both"/>
      </w:pPr>
      <w:r>
        <w:rPr>
          <w:rFonts w:ascii="Times New Roman"/>
          <w:b w:val="false"/>
          <w:i w:val="false"/>
          <w:color w:val="000000"/>
          <w:sz w:val="28"/>
        </w:rPr>
        <w:t>
      73-сурет.</w:t>
      </w:r>
    </w:p>
    <w:bookmarkEnd w:id="907"/>
    <w:bookmarkStart w:name="z914" w:id="908"/>
    <w:p>
      <w:pPr>
        <w:spacing w:after="0"/>
        <w:ind w:left="0"/>
        <w:jc w:val="both"/>
      </w:pPr>
      <w:r>
        <w:rPr>
          <w:rFonts w:ascii="Times New Roman"/>
          <w:b w:val="false"/>
          <w:i w:val="false"/>
          <w:color w:val="000000"/>
          <w:sz w:val="28"/>
        </w:rPr>
        <w:t>
      Жылы күртенің (ішкі күртенің) және ұзын немесе қысқа жеңді күртенің (кеңсе формасы) төсбелгісі</w:t>
      </w:r>
    </w:p>
    <w:bookmarkEnd w:id="908"/>
    <w:bookmarkStart w:name="z915" w:id="909"/>
    <w:p>
      <w:pPr>
        <w:spacing w:after="0"/>
        <w:ind w:left="0"/>
        <w:jc w:val="both"/>
      </w:pPr>
      <w:r>
        <w:rPr>
          <w:rFonts w:ascii="Times New Roman"/>
          <w:b w:val="false"/>
          <w:i w:val="false"/>
          <w:color w:val="000000"/>
          <w:sz w:val="28"/>
        </w:rPr>
        <w:t>
      Шеврондар</w:t>
      </w:r>
    </w:p>
    <w:bookmarkEnd w:id="909"/>
    <w:bookmarkStart w:name="z916" w:id="910"/>
    <w:p>
      <w:pPr>
        <w:spacing w:after="0"/>
        <w:ind w:left="0"/>
        <w:jc w:val="both"/>
      </w:pPr>
      <w:r>
        <w:rPr>
          <w:rFonts w:ascii="Times New Roman"/>
          <w:b w:val="false"/>
          <w:i w:val="false"/>
          <w:color w:val="000000"/>
          <w:sz w:val="28"/>
        </w:rPr>
        <w:t xml:space="preserve">
      </w:t>
      </w:r>
    </w:p>
    <w:bookmarkEnd w:id="910"/>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7" w:id="911"/>
          <w:p>
            <w:pPr>
              <w:spacing w:after="20"/>
              <w:ind w:left="20"/>
              <w:jc w:val="both"/>
            </w:pPr>
            <w:r>
              <w:rPr>
                <w:rFonts w:ascii="Times New Roman"/>
                <w:b w:val="false"/>
                <w:i w:val="false"/>
                <w:color w:val="000000"/>
                <w:sz w:val="20"/>
              </w:rPr>
              <w:t>
Салтанатты</w:t>
            </w:r>
          </w:p>
          <w:bookmarkEnd w:id="911"/>
          <w:p>
            <w:pPr>
              <w:spacing w:after="20"/>
              <w:ind w:left="20"/>
              <w:jc w:val="both"/>
            </w:pPr>
            <w:r>
              <w:rPr>
                <w:rFonts w:ascii="Times New Roman"/>
                <w:b w:val="false"/>
                <w:i w:val="false"/>
                <w:color w:val="000000"/>
                <w:sz w:val="20"/>
              </w:rPr>
              <w:t>
нысанды киім үшін</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8" w:id="912"/>
          <w:p>
            <w:pPr>
              <w:spacing w:after="20"/>
              <w:ind w:left="20"/>
              <w:jc w:val="both"/>
            </w:pPr>
            <w:r>
              <w:rPr>
                <w:rFonts w:ascii="Times New Roman"/>
                <w:b w:val="false"/>
                <w:i w:val="false"/>
                <w:color w:val="000000"/>
                <w:sz w:val="20"/>
              </w:rPr>
              <w:t>
Күнделікті</w:t>
            </w:r>
          </w:p>
          <w:bookmarkEnd w:id="912"/>
          <w:p>
            <w:pPr>
              <w:spacing w:after="20"/>
              <w:ind w:left="20"/>
              <w:jc w:val="both"/>
            </w:pPr>
            <w:r>
              <w:rPr>
                <w:rFonts w:ascii="Times New Roman"/>
                <w:b w:val="false"/>
                <w:i w:val="false"/>
                <w:color w:val="000000"/>
                <w:sz w:val="20"/>
              </w:rPr>
              <w:t>
нысанды киім үшін</w:t>
            </w:r>
          </w:p>
        </w:tc>
      </w:tr>
    </w:tbl>
    <w:bookmarkStart w:name="z919" w:id="913"/>
    <w:p>
      <w:pPr>
        <w:spacing w:after="0"/>
        <w:ind w:left="0"/>
        <w:jc w:val="both"/>
      </w:pPr>
      <w:r>
        <w:rPr>
          <w:rFonts w:ascii="Times New Roman"/>
          <w:b w:val="false"/>
          <w:i w:val="false"/>
          <w:color w:val="000000"/>
          <w:sz w:val="28"/>
        </w:rPr>
        <w:t xml:space="preserve">
      </w:t>
      </w:r>
    </w:p>
    <w:bookmarkEnd w:id="913"/>
    <w:p>
      <w:pPr>
        <w:spacing w:after="0"/>
        <w:ind w:left="0"/>
        <w:jc w:val="both"/>
      </w:pPr>
      <w:r>
        <w:drawing>
          <wp:inline distT="0" distB="0" distL="0" distR="0">
            <wp:extent cx="3543300" cy="420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3543300" cy="420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0" w:id="914"/>
    <w:p>
      <w:pPr>
        <w:spacing w:after="0"/>
        <w:ind w:left="0"/>
        <w:jc w:val="both"/>
      </w:pPr>
      <w:r>
        <w:rPr>
          <w:rFonts w:ascii="Times New Roman"/>
          <w:b w:val="false"/>
          <w:i w:val="false"/>
          <w:color w:val="000000"/>
          <w:sz w:val="28"/>
        </w:rPr>
        <w:t>
      Арнайы нысанды киім үшін</w:t>
      </w:r>
    </w:p>
    <w:bookmarkEnd w:id="914"/>
    <w:bookmarkStart w:name="z921" w:id="915"/>
    <w:p>
      <w:pPr>
        <w:spacing w:after="0"/>
        <w:ind w:left="0"/>
        <w:jc w:val="both"/>
      </w:pPr>
      <w:r>
        <w:rPr>
          <w:rFonts w:ascii="Times New Roman"/>
          <w:b w:val="false"/>
          <w:i w:val="false"/>
          <w:color w:val="000000"/>
          <w:sz w:val="28"/>
        </w:rPr>
        <w:t>
      74-сурет.</w:t>
      </w:r>
    </w:p>
    <w:bookmarkEnd w:id="915"/>
    <w:bookmarkStart w:name="z922" w:id="916"/>
    <w:p>
      <w:pPr>
        <w:spacing w:after="0"/>
        <w:ind w:left="0"/>
        <w:jc w:val="both"/>
      </w:pPr>
      <w:r>
        <w:rPr>
          <w:rFonts w:ascii="Times New Roman"/>
          <w:b w:val="false"/>
          <w:i w:val="false"/>
          <w:color w:val="000000"/>
          <w:sz w:val="28"/>
        </w:rPr>
        <w:t>
      Шеврондар</w:t>
      </w:r>
    </w:p>
    <w:bookmarkEnd w:id="916"/>
    <w:bookmarkStart w:name="z923" w:id="917"/>
    <w:p>
      <w:pPr>
        <w:spacing w:after="0"/>
        <w:ind w:left="0"/>
        <w:jc w:val="both"/>
      </w:pPr>
      <w:r>
        <w:rPr>
          <w:rFonts w:ascii="Times New Roman"/>
          <w:b w:val="false"/>
          <w:i w:val="false"/>
          <w:color w:val="000000"/>
          <w:sz w:val="28"/>
        </w:rPr>
        <w:t>
      Қолға тағылатын белгілер</w:t>
      </w:r>
    </w:p>
    <w:bookmarkEnd w:id="917"/>
    <w:bookmarkStart w:name="z924" w:id="918"/>
    <w:p>
      <w:pPr>
        <w:spacing w:after="0"/>
        <w:ind w:left="0"/>
        <w:jc w:val="both"/>
      </w:pPr>
      <w:r>
        <w:rPr>
          <w:rFonts w:ascii="Times New Roman"/>
          <w:b w:val="false"/>
          <w:i w:val="false"/>
          <w:color w:val="000000"/>
          <w:sz w:val="28"/>
        </w:rPr>
        <w:t xml:space="preserve">
      </w:t>
      </w:r>
    </w:p>
    <w:bookmarkEnd w:id="918"/>
    <w:p>
      <w:pPr>
        <w:spacing w:after="0"/>
        <w:ind w:left="0"/>
        <w:jc w:val="both"/>
      </w:pPr>
      <w:r>
        <w:drawing>
          <wp:inline distT="0" distB="0" distL="0" distR="0">
            <wp:extent cx="35687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35687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5" w:id="919"/>
    <w:p>
      <w:pPr>
        <w:spacing w:after="0"/>
        <w:ind w:left="0"/>
        <w:jc w:val="both"/>
      </w:pPr>
      <w:r>
        <w:rPr>
          <w:rFonts w:ascii="Times New Roman"/>
          <w:b w:val="false"/>
          <w:i w:val="false"/>
          <w:color w:val="000000"/>
          <w:sz w:val="28"/>
        </w:rPr>
        <w:t>
      Күнделікті</w:t>
      </w:r>
    </w:p>
    <w:bookmarkEnd w:id="919"/>
    <w:bookmarkStart w:name="z926" w:id="920"/>
    <w:p>
      <w:pPr>
        <w:spacing w:after="0"/>
        <w:ind w:left="0"/>
        <w:jc w:val="both"/>
      </w:pPr>
      <w:r>
        <w:rPr>
          <w:rFonts w:ascii="Times New Roman"/>
          <w:b w:val="false"/>
          <w:i w:val="false"/>
          <w:color w:val="000000"/>
          <w:sz w:val="28"/>
        </w:rPr>
        <w:t>
      нысанды киім үшін</w:t>
      </w:r>
    </w:p>
    <w:bookmarkEnd w:id="920"/>
    <w:bookmarkStart w:name="z927" w:id="921"/>
    <w:p>
      <w:pPr>
        <w:spacing w:after="0"/>
        <w:ind w:left="0"/>
        <w:jc w:val="both"/>
      </w:pPr>
      <w:r>
        <w:rPr>
          <w:rFonts w:ascii="Times New Roman"/>
          <w:b w:val="false"/>
          <w:i w:val="false"/>
          <w:color w:val="000000"/>
          <w:sz w:val="28"/>
        </w:rPr>
        <w:t xml:space="preserve">
      </w:t>
      </w:r>
    </w:p>
    <w:bookmarkEnd w:id="921"/>
    <w:p>
      <w:pPr>
        <w:spacing w:after="0"/>
        <w:ind w:left="0"/>
        <w:jc w:val="both"/>
      </w:pPr>
      <w:r>
        <w:drawing>
          <wp:inline distT="0" distB="0" distL="0" distR="0">
            <wp:extent cx="34417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3441700" cy="346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8" w:id="922"/>
    <w:p>
      <w:pPr>
        <w:spacing w:after="0"/>
        <w:ind w:left="0"/>
        <w:jc w:val="both"/>
      </w:pPr>
      <w:r>
        <w:rPr>
          <w:rFonts w:ascii="Times New Roman"/>
          <w:b w:val="false"/>
          <w:i w:val="false"/>
          <w:color w:val="000000"/>
          <w:sz w:val="28"/>
        </w:rPr>
        <w:t>
      Арнайы нысанды киім</w:t>
      </w:r>
    </w:p>
    <w:bookmarkEnd w:id="922"/>
    <w:bookmarkStart w:name="z929" w:id="923"/>
    <w:p>
      <w:pPr>
        <w:spacing w:after="0"/>
        <w:ind w:left="0"/>
        <w:jc w:val="both"/>
      </w:pPr>
      <w:r>
        <w:rPr>
          <w:rFonts w:ascii="Times New Roman"/>
          <w:b w:val="false"/>
          <w:i w:val="false"/>
          <w:color w:val="000000"/>
          <w:sz w:val="28"/>
        </w:rPr>
        <w:t>
      75-сурет.</w:t>
      </w:r>
    </w:p>
    <w:bookmarkEnd w:id="923"/>
    <w:bookmarkStart w:name="z930" w:id="924"/>
    <w:p>
      <w:pPr>
        <w:spacing w:after="0"/>
        <w:ind w:left="0"/>
        <w:jc w:val="both"/>
      </w:pPr>
      <w:r>
        <w:rPr>
          <w:rFonts w:ascii="Times New Roman"/>
          <w:b w:val="false"/>
          <w:i w:val="false"/>
          <w:color w:val="000000"/>
          <w:sz w:val="28"/>
        </w:rPr>
        <w:t>
      Қолға тағылатын белгілер</w:t>
      </w:r>
    </w:p>
    <w:bookmarkEnd w:id="924"/>
    <w:bookmarkStart w:name="z931" w:id="925"/>
    <w:p>
      <w:pPr>
        <w:spacing w:after="0"/>
        <w:ind w:left="0"/>
        <w:jc w:val="both"/>
      </w:pPr>
      <w:r>
        <w:rPr>
          <w:rFonts w:ascii="Times New Roman"/>
          <w:b w:val="false"/>
          <w:i w:val="false"/>
          <w:color w:val="000000"/>
          <w:sz w:val="28"/>
        </w:rPr>
        <w:t>
      Қолға тағылатын белгілер</w:t>
      </w:r>
    </w:p>
    <w:bookmarkEnd w:id="925"/>
    <w:bookmarkStart w:name="z932" w:id="926"/>
    <w:p>
      <w:pPr>
        <w:spacing w:after="0"/>
        <w:ind w:left="0"/>
        <w:jc w:val="both"/>
      </w:pPr>
      <w:r>
        <w:rPr>
          <w:rFonts w:ascii="Times New Roman"/>
          <w:b w:val="false"/>
          <w:i w:val="false"/>
          <w:color w:val="000000"/>
          <w:sz w:val="28"/>
        </w:rPr>
        <w:t xml:space="preserve">
      </w:t>
      </w:r>
    </w:p>
    <w:bookmarkEnd w:id="926"/>
    <w:p>
      <w:pPr>
        <w:spacing w:after="0"/>
        <w:ind w:left="0"/>
        <w:jc w:val="both"/>
      </w:pPr>
      <w:r>
        <w:drawing>
          <wp:inline distT="0" distB="0" distL="0" distR="0">
            <wp:extent cx="5080000" cy="243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5080000" cy="243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3" w:id="927"/>
    <w:p>
      <w:pPr>
        <w:spacing w:after="0"/>
        <w:ind w:left="0"/>
        <w:jc w:val="both"/>
      </w:pPr>
      <w:r>
        <w:rPr>
          <w:rFonts w:ascii="Times New Roman"/>
          <w:b w:val="false"/>
          <w:i w:val="false"/>
          <w:color w:val="000000"/>
          <w:sz w:val="28"/>
        </w:rPr>
        <w:t>
      76-сурет.</w:t>
      </w:r>
    </w:p>
    <w:bookmarkEnd w:id="927"/>
    <w:bookmarkStart w:name="z934" w:id="928"/>
    <w:p>
      <w:pPr>
        <w:spacing w:after="0"/>
        <w:ind w:left="0"/>
        <w:jc w:val="both"/>
      </w:pPr>
      <w:r>
        <w:rPr>
          <w:rFonts w:ascii="Times New Roman"/>
          <w:b w:val="false"/>
          <w:i w:val="false"/>
          <w:color w:val="000000"/>
          <w:sz w:val="28"/>
        </w:rPr>
        <w:t>
      Мемлекеттік тиесілігін білдіретін белгі</w:t>
      </w:r>
    </w:p>
    <w:bookmarkEnd w:id="928"/>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