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797a" w14:textId="14a7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 радиациялық, химиялық және биологиялық қорғау құралдарымен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23 сәуірдегі № 150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 радиациялық, химиялық және биологиялық қорғау құралдарымен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 радиациялық, химиялық және биологиялық қорғау құралдарымен жабдықтаудың заттай нормаларын бекіту туралы" Қазақстан Республикасы Төтенше жағдайлар министрінің 2023 жылғы 6 қаңтардағы № 3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Төтенше жағдайлар министрлігі Азаматтық қорғаныс және әскери бөлімдер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2) осы бұйрықты қазақ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23 сәуірдегі</w:t>
            </w:r>
            <w:r>
              <w:br/>
            </w:r>
            <w:r>
              <w:rPr>
                <w:rFonts w:ascii="Times New Roman"/>
                <w:b w:val="false"/>
                <w:i w:val="false"/>
                <w:color w:val="000000"/>
                <w:sz w:val="20"/>
              </w:rPr>
              <w:t>№ 150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 радиациялық, химиялық және биологиялық қорғау құралдарымен жабдықтаудың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(қолданылу) мерзімін,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 сақталу мерзімін,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тарау. Жеке қорғану құралдары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параграф. Тыныс алу органдарын жеке қорғау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қызметкерлерінің, әскери қызметшілерінің, азаматтық персоналының штат санының 110%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көзді, адамның бетті жауынгерлік улы заттардан, радиоактивті шаңнан, биологиялық аэрозольдерден және күшті әсер ететін улы заттардан қорғау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газқағарларға арналған қосымша патрон (сүзгіш қорап)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бөлімшесінің штат санының 100%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көміртегі тотығынан (улы газдан) және басқа да күшті әсер ететін улы заттардан қорғау үшін, пайдаланылатын газқағардың қорғау әрекетінің уақытын ұлғайту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газқағар (тыныс алу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бөлімшесінің штат санының 100%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өрт сөндіру, авариялық-құтқару жұмыстарын жүргізу кезінде тыныс алу органдарын, көзді, адамды улы және түтінді газ ортасының, атмосферадағы зиянды заттардың шоғырлануына қарамастан, олардың әсерінен қорғау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қызметкерлерінің, әскери қызметшілерінің, азаматтық персоналының штат санының 100%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аэрозольдер және шаң түріндегі зиянды заттардың әсерінен қорғау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параграф. Теріні жеке қорғау құралдары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түрдегі қорғау костюмі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қызметкерлерінің, әскери қызметшілерінің, азаматтық персоналының штат санының 100%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терісін, киімін, аяқ киімін жауынгерлік улы заттардан, радиоактивті шаңнан, биологиялық аэрозольдардан және күшті әсер ететін улы заттардан қорғау үшін. Костюм бірнеше рет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бөлімшесінің штат санының 100%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терісін, киімін, аяқ киімін жауынгерлік улы заттардан, радиоактивті шаңнан, биологиялық аэрозольдардан және күшті әсер ететін улы заттардан қорғау үшін. Костюм сығылған ауада тыныс алу аппаратымен пайдалануға арналған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болатын биологиялық қорғау костюмі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бөлімшесінің, радиациялық, химиялық және биологиялық қорғау бөлімшесінің штат санының 100%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аса қауіпті инфекцияларды жұқтырудан қорғау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Радиациядан қорғайтын киім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бөлімшесінің, радиациялық, химиялық және биологиялық қорғау бөлімшесінің штат санының 100%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Радиациядан қорғау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тарау. Ұжымдық қорғау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Сүзгілеу-желдету агрегаты (қондырғы)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улағыш заттардан, радиоактивті шаңнан, биологиялық аэрозольдардан, қатты әсер ететін улы заттардан тазарту және оны басқару пунктіне беру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тарау. Радиациялық, химиялық және биологиялық барлау, дозиметриялық бақылау құралдары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параграф. Радиациялық барлау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қуат өлшегіші, стационарлық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басқару пунктіне, кезекші қызметіне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жерге үздіксіз радиациялық бақылау жүргізу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барлау (тасымалды) құрал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жерде радиациялық барлау жүргізу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параграф. Химиялық барлау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химиялық барлау құралы (газталдағыш)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жерде химиялық барлау жүргізу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химиялық заттарды анықтауға арналған химиялық детектор (киілетін)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бөлімінің құтқару бөлімшесіне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қауіпті химиялық заттардың анықталғаны туралы сигналды анықтау және беру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есебінің бөлімшесіне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бөлімшесінің штат санының 100% - 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параграф. Биологиялық барлау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барлау (тасымалды) аспабы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Зарарланған жерде биологиялық (спецификалық емес) барлау жүргізу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параграф. Дозиметриялық бақылау құралдары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көрсететін жеке дозиметр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бөлімінің құтқару бөлімшесіне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және радиометриялық бақылау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есебінің бөлімшесіне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бөлімшесінің штат санының 100% - 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қызметкерлерінің, әскери қызметшілерінің, азаматтық персоналының штат санының 100%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әсеріне ұшырайтын жеке құрамның сәулеленуін бақылау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дозиметрлерге арналған өлшеу құрылғысы (оқығыш)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дозиметрлерден көрсеткіштерді оқу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тарау. Арнайы өңдеу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Газсыздандыруды, дезактивациялауды, дезинфекциялауды жүргізуге арналған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1 бірлігіне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 газсыздандыруды, дезактивациялауды және дезинфекциялауды жүргізу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тарау. Радиациялық, химиялық және биологиялық барлаудың техникалық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барлаудың ұшқышсыз ұшу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Ауадан радиациялық, химиялық және биологиялық барлауды қашықтықтан жүргізу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радиациялық, химиялық және биологиялық барлау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бөлімшелеріне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 радиациялық, химиялық және биологиялық барлауды қашықтықтан жүргізу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тарау. Радиациялық, химиялық және биологиялық қорғаудың шығыс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техникалық тексеруге арналған зат (хлорпикрин)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әрбір қызметкеріне, әскери қызметшісіне, азаматтық персоналына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газқағарлардың дұрыстығын тексеруге пайдалану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дабыл сигналы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автомобильіне (машинасына)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дабылдың дыбыстық және жарық сигналдарын беру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бөлімінің құтқару ротасына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және шығыс құралдарының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аспабына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аспаптарының үздіксіз жұмыс істеуін қамтамасыз ету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жинақтарға қоректендіру көздері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аспабына, жиынтығына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аспаптарының, жиынтықтарының үздіксіз жұмыс істеуін қамтамасыз ету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құралы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құю станциясына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Газсыздандыруда техниканы, мүлікті және басқа объектілерді пайдалану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жиынтығына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Дезактивациялаушы құрал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құю станциясына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мүлікті және басқа да объектілерді дезактивациялауда пайдалану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жиынтығына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құю станциясына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мүлікті және басқа да объектілерді дезинфекциялауға пайдалану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 жиынтығына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газсыздандыру құралдары (жеке химияға қарсы пакет)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қызметкерлерінің, әскери қызметшілерінің, азаматтық персоналының штат санының 100% - 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санитарлық өңдеу жүргізу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шашкасы (қолмен түтін гранатасы)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объектілерді бүркемелеу және орнын көрсету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тарау. Радиациялық, химиялық және биологиялық қорғаудың қосымша құралдары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техникалық тексеру жиынтығы (тестер)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төтенше жағдайлар департаментіне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газқағарлардың жарамдылығын тексеру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азаматтық қорғаныс әскери бөліміне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 орнына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белгілерінің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Жұқтырған учаскелердің шекараларын белгілеу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метеостанция (метеожинақ)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бақылаулар жүргізу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жабдықтауға арналған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арнайы, арнайы және санитариялық өңдеу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жабдықтау (толтыру)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барлау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 тамақ өнімдері және басқа да зарарланған материалдар сынамаларын алу үшін</w:t>
            </w:r>
          </w:p>
        </w:tc>
      </w:tr>
    </w:tbl>
    <w:bookmarkStart w:name="z11" w:id="9"/>
    <w:p>
      <w:pPr>
        <w:spacing w:after="0"/>
        <w:ind w:left="0"/>
        <w:jc w:val="both"/>
      </w:pPr>
      <w:r>
        <w:rPr>
          <w:rFonts w:ascii="Times New Roman"/>
          <w:b w:val="false"/>
          <w:i w:val="false"/>
          <w:color w:val="000000"/>
          <w:sz w:val="28"/>
        </w:rPr>
        <w:t>
      Ескертпе: Қазақстан Республикасы Төтенше жағдайлар министрлігін радиациялық, химиялық және биологиялық қорғау құралдарымен жабдықтаудың заттай нормалары Астана, Шымкент қалалары мен облыстардың Төтенше жағдайлар департаменттерінің Жедел-құтқару жасақтарына, "Республикалық жедел-құтқару жасағы" мемлекеттік мекемесіне, "Апаттар медицинасы орталығы" мемлекеттік мекемесіне және оның филиалдарына қолданылмайды.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